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360F" w:rsidRDefault="00177848" w:rsidP="001034D9">
      <w:pPr>
        <w:spacing w:after="0" w:line="360" w:lineRule="auto"/>
        <w:rPr>
          <w:rFonts w:asciiTheme="minorHAnsi" w:hAnsiTheme="minorHAnsi" w:cstheme="minorHAnsi"/>
          <w:sz w:val="32"/>
          <w:szCs w:val="32"/>
          <w:u w:val="single"/>
        </w:rPr>
      </w:pPr>
      <w:bookmarkStart w:id="0" w:name="_GoBack"/>
      <w:bookmarkEnd w:id="0"/>
      <w:r w:rsidRPr="00177848">
        <w:rPr>
          <w:rFonts w:asciiTheme="minorHAnsi" w:hAnsiTheme="minorHAnsi" w:cstheme="minorHAnsi"/>
          <w:sz w:val="32"/>
          <w:szCs w:val="32"/>
          <w:u w:val="single"/>
        </w:rPr>
        <w:t>Title</w:t>
      </w:r>
      <w:r w:rsidR="004C328D">
        <w:rPr>
          <w:rFonts w:asciiTheme="minorHAnsi" w:hAnsiTheme="minorHAnsi" w:cstheme="minorHAnsi"/>
          <w:sz w:val="32"/>
          <w:szCs w:val="32"/>
          <w:u w:val="single"/>
        </w:rPr>
        <w:t>/Author</w:t>
      </w:r>
      <w:r w:rsidRPr="00177848">
        <w:rPr>
          <w:rFonts w:asciiTheme="minorHAnsi" w:hAnsiTheme="minorHAnsi" w:cstheme="minorHAnsi"/>
          <w:sz w:val="32"/>
          <w:szCs w:val="32"/>
          <w:u w:val="single"/>
        </w:rPr>
        <w:t>:</w:t>
      </w:r>
      <w:r w:rsidR="00632C71">
        <w:rPr>
          <w:rFonts w:asciiTheme="minorHAnsi" w:hAnsiTheme="minorHAnsi" w:cstheme="minorHAnsi"/>
          <w:sz w:val="32"/>
          <w:szCs w:val="32"/>
        </w:rPr>
        <w:t xml:space="preserve"> </w:t>
      </w:r>
      <w:r w:rsidR="00632C71" w:rsidRPr="000B5EF1">
        <w:rPr>
          <w:rFonts w:asciiTheme="minorHAnsi" w:hAnsiTheme="minorHAnsi" w:cstheme="minorHAnsi"/>
          <w:i/>
          <w:sz w:val="32"/>
          <w:szCs w:val="32"/>
        </w:rPr>
        <w:t>The Snowy Day</w:t>
      </w:r>
      <w:r w:rsidR="00632C71">
        <w:rPr>
          <w:rFonts w:asciiTheme="minorHAnsi" w:hAnsiTheme="minorHAnsi" w:cstheme="minorHAnsi"/>
          <w:sz w:val="32"/>
          <w:szCs w:val="32"/>
        </w:rPr>
        <w:t xml:space="preserve"> by Ezra Jack Keats</w:t>
      </w:r>
      <w:r w:rsidR="00BE744E">
        <w:rPr>
          <w:rFonts w:asciiTheme="minorHAnsi" w:hAnsiTheme="minorHAnsi" w:cstheme="minorHAnsi"/>
          <w:sz w:val="32"/>
          <w:szCs w:val="32"/>
          <w:u w:val="single"/>
        </w:rPr>
        <w:t xml:space="preserve"> </w:t>
      </w:r>
    </w:p>
    <w:p w:rsidR="00247713" w:rsidRPr="00457D5F" w:rsidRDefault="0093038E" w:rsidP="001034D9">
      <w:pPr>
        <w:spacing w:after="0" w:line="360" w:lineRule="auto"/>
        <w:rPr>
          <w:rFonts w:asciiTheme="minorHAnsi" w:hAnsiTheme="minorHAnsi" w:cstheme="minorHAnsi"/>
          <w:b/>
          <w:sz w:val="24"/>
          <w:szCs w:val="24"/>
        </w:rPr>
      </w:pPr>
      <w:r w:rsidRPr="007C5C7E">
        <w:rPr>
          <w:rFonts w:asciiTheme="minorHAnsi" w:hAnsiTheme="minorHAnsi" w:cstheme="minorHAnsi"/>
          <w:sz w:val="32"/>
          <w:szCs w:val="32"/>
          <w:u w:val="single"/>
        </w:rPr>
        <w:t>Suggested Time</w:t>
      </w:r>
      <w:r w:rsidR="007A1465">
        <w:rPr>
          <w:rFonts w:asciiTheme="minorHAnsi" w:hAnsiTheme="minorHAnsi" w:cstheme="minorHAnsi"/>
          <w:sz w:val="32"/>
          <w:szCs w:val="32"/>
          <w:u w:val="single"/>
        </w:rPr>
        <w:t xml:space="preserve"> to Spend</w:t>
      </w:r>
      <w:r w:rsidR="00144A4B">
        <w:rPr>
          <w:rFonts w:asciiTheme="minorHAnsi" w:hAnsiTheme="minorHAnsi" w:cstheme="minorHAnsi"/>
          <w:sz w:val="32"/>
          <w:szCs w:val="32"/>
          <w:u w:val="single"/>
        </w:rPr>
        <w:t>:</w:t>
      </w:r>
      <w:r w:rsidR="00144A4B" w:rsidRPr="00884EF2">
        <w:rPr>
          <w:rFonts w:asciiTheme="minorHAnsi" w:hAnsiTheme="minorHAnsi" w:cstheme="minorHAnsi"/>
          <w:sz w:val="32"/>
          <w:szCs w:val="32"/>
        </w:rPr>
        <w:tab/>
      </w:r>
      <w:r w:rsidR="00391378">
        <w:rPr>
          <w:rFonts w:asciiTheme="minorHAnsi" w:hAnsiTheme="minorHAnsi" w:cstheme="minorHAnsi"/>
          <w:sz w:val="32"/>
          <w:szCs w:val="32"/>
        </w:rPr>
        <w:t>5</w:t>
      </w:r>
      <w:r w:rsidR="00AC350E">
        <w:rPr>
          <w:rFonts w:asciiTheme="minorHAnsi" w:hAnsiTheme="minorHAnsi" w:cstheme="minorHAnsi"/>
          <w:sz w:val="32"/>
          <w:szCs w:val="32"/>
        </w:rPr>
        <w:t xml:space="preserve"> Days</w:t>
      </w:r>
      <w:r w:rsidR="00AC350E">
        <w:rPr>
          <w:rFonts w:asciiTheme="minorHAnsi" w:hAnsiTheme="minorHAnsi" w:cstheme="minorHAnsi"/>
          <w:sz w:val="32"/>
          <w:szCs w:val="32"/>
        </w:rPr>
        <w:tab/>
      </w:r>
      <w:r w:rsidR="00884EF2">
        <w:rPr>
          <w:rFonts w:asciiTheme="minorHAnsi" w:hAnsiTheme="minorHAnsi" w:cstheme="minorHAnsi"/>
          <w:sz w:val="32"/>
          <w:szCs w:val="32"/>
        </w:rPr>
        <w:t xml:space="preserve"> </w:t>
      </w:r>
      <w:r w:rsidR="00AC350E" w:rsidRPr="00457D5F">
        <w:rPr>
          <w:rFonts w:asciiTheme="minorHAnsi" w:hAnsiTheme="minorHAnsi" w:cstheme="minorHAnsi"/>
          <w:sz w:val="24"/>
          <w:szCs w:val="24"/>
        </w:rPr>
        <w:t>(</w:t>
      </w:r>
      <w:r w:rsidR="00391378">
        <w:rPr>
          <w:rFonts w:asciiTheme="minorHAnsi" w:hAnsiTheme="minorHAnsi" w:cstheme="minorHAnsi"/>
          <w:sz w:val="24"/>
          <w:szCs w:val="24"/>
        </w:rPr>
        <w:t>Recommendation: One</w:t>
      </w:r>
      <w:r w:rsidR="00AC350E" w:rsidRPr="00457D5F">
        <w:rPr>
          <w:rFonts w:asciiTheme="minorHAnsi" w:hAnsiTheme="minorHAnsi" w:cstheme="minorHAnsi"/>
          <w:sz w:val="24"/>
          <w:szCs w:val="24"/>
        </w:rPr>
        <w:t xml:space="preserve"> sessions</w:t>
      </w:r>
      <w:r w:rsidR="009A5C5D" w:rsidRPr="00457D5F">
        <w:rPr>
          <w:rFonts w:asciiTheme="minorHAnsi" w:hAnsiTheme="minorHAnsi" w:cstheme="minorHAnsi"/>
          <w:sz w:val="24"/>
          <w:szCs w:val="24"/>
        </w:rPr>
        <w:t xml:space="preserve"> per day, </w:t>
      </w:r>
      <w:r w:rsidR="00255209" w:rsidRPr="00457D5F">
        <w:rPr>
          <w:rFonts w:asciiTheme="minorHAnsi" w:hAnsiTheme="minorHAnsi" w:cstheme="minorHAnsi"/>
          <w:sz w:val="24"/>
          <w:szCs w:val="24"/>
        </w:rPr>
        <w:t>at least</w:t>
      </w:r>
      <w:r w:rsidR="009A5C5D" w:rsidRPr="00457D5F">
        <w:rPr>
          <w:rFonts w:asciiTheme="minorHAnsi" w:hAnsiTheme="minorHAnsi" w:cstheme="minorHAnsi"/>
          <w:sz w:val="24"/>
          <w:szCs w:val="24"/>
        </w:rPr>
        <w:t xml:space="preserve"> </w:t>
      </w:r>
      <w:r w:rsidR="005818BC" w:rsidRPr="00457D5F">
        <w:rPr>
          <w:rFonts w:asciiTheme="minorHAnsi" w:hAnsiTheme="minorHAnsi" w:cstheme="minorHAnsi"/>
          <w:sz w:val="24"/>
          <w:szCs w:val="24"/>
        </w:rPr>
        <w:t>20</w:t>
      </w:r>
      <w:r w:rsidR="00B474EF" w:rsidRPr="00457D5F">
        <w:rPr>
          <w:rFonts w:asciiTheme="minorHAnsi" w:hAnsiTheme="minorHAnsi" w:cstheme="minorHAnsi"/>
          <w:sz w:val="24"/>
          <w:szCs w:val="24"/>
        </w:rPr>
        <w:t xml:space="preserve"> minutes per day)</w:t>
      </w:r>
    </w:p>
    <w:p w:rsidR="008A231B" w:rsidRDefault="001F1840" w:rsidP="001034D9">
      <w:pPr>
        <w:spacing w:after="0" w:line="360" w:lineRule="auto"/>
        <w:rPr>
          <w:rFonts w:asciiTheme="minorHAnsi" w:hAnsiTheme="minorHAnsi" w:cstheme="minorHAnsi"/>
          <w:sz w:val="32"/>
          <w:szCs w:val="32"/>
        </w:rPr>
      </w:pPr>
      <w:r>
        <w:rPr>
          <w:rFonts w:asciiTheme="minorHAnsi" w:hAnsiTheme="minorHAnsi" w:cstheme="minorHAnsi"/>
          <w:sz w:val="32"/>
          <w:szCs w:val="32"/>
          <w:u w:val="single"/>
        </w:rPr>
        <w:t>Common Core</w:t>
      </w:r>
      <w:r w:rsidR="008101BC">
        <w:rPr>
          <w:rFonts w:asciiTheme="minorHAnsi" w:hAnsiTheme="minorHAnsi" w:cstheme="minorHAnsi"/>
          <w:sz w:val="32"/>
          <w:szCs w:val="32"/>
          <w:u w:val="single"/>
        </w:rPr>
        <w:t xml:space="preserve"> grade-level</w:t>
      </w:r>
      <w:r>
        <w:rPr>
          <w:rFonts w:asciiTheme="minorHAnsi" w:hAnsiTheme="minorHAnsi" w:cstheme="minorHAnsi"/>
          <w:sz w:val="32"/>
          <w:szCs w:val="32"/>
          <w:u w:val="single"/>
        </w:rPr>
        <w:t xml:space="preserve"> ELA</w:t>
      </w:r>
      <w:r w:rsidR="008101BC">
        <w:rPr>
          <w:rFonts w:asciiTheme="minorHAnsi" w:hAnsiTheme="minorHAnsi" w:cstheme="minorHAnsi"/>
          <w:sz w:val="32"/>
          <w:szCs w:val="32"/>
          <w:u w:val="single"/>
        </w:rPr>
        <w:t>/Literacy</w:t>
      </w:r>
      <w:r>
        <w:rPr>
          <w:rFonts w:asciiTheme="minorHAnsi" w:hAnsiTheme="minorHAnsi" w:cstheme="minorHAnsi"/>
          <w:sz w:val="32"/>
          <w:szCs w:val="32"/>
          <w:u w:val="single"/>
        </w:rPr>
        <w:t xml:space="preserve"> </w:t>
      </w:r>
      <w:r w:rsidR="00CC51A2" w:rsidRPr="000601D8">
        <w:rPr>
          <w:rFonts w:asciiTheme="minorHAnsi" w:hAnsiTheme="minorHAnsi" w:cstheme="minorHAnsi"/>
          <w:sz w:val="32"/>
          <w:szCs w:val="32"/>
          <w:u w:val="single"/>
        </w:rPr>
        <w:t>Standards</w:t>
      </w:r>
      <w:r w:rsidR="00391378">
        <w:rPr>
          <w:rFonts w:asciiTheme="minorHAnsi" w:hAnsiTheme="minorHAnsi" w:cstheme="minorHAnsi"/>
          <w:sz w:val="32"/>
          <w:szCs w:val="32"/>
        </w:rPr>
        <w:t>: RL.K.1, RL.K.2, RL.K.3, RL.K.4</w:t>
      </w:r>
      <w:r w:rsidR="000C4B17">
        <w:rPr>
          <w:rFonts w:asciiTheme="minorHAnsi" w:hAnsiTheme="minorHAnsi" w:cstheme="minorHAnsi"/>
          <w:sz w:val="32"/>
          <w:szCs w:val="32"/>
        </w:rPr>
        <w:t>, RL.K.7</w:t>
      </w:r>
      <w:r w:rsidR="006D06FD">
        <w:rPr>
          <w:rFonts w:asciiTheme="minorHAnsi" w:hAnsiTheme="minorHAnsi" w:cstheme="minorHAnsi"/>
          <w:sz w:val="32"/>
          <w:szCs w:val="32"/>
        </w:rPr>
        <w:t>;</w:t>
      </w:r>
      <w:r w:rsidR="002E774B">
        <w:rPr>
          <w:rFonts w:asciiTheme="minorHAnsi" w:hAnsiTheme="minorHAnsi" w:cstheme="minorHAnsi"/>
          <w:sz w:val="32"/>
          <w:szCs w:val="32"/>
        </w:rPr>
        <w:t xml:space="preserve"> W.K.2</w:t>
      </w:r>
      <w:r w:rsidR="006D06FD">
        <w:rPr>
          <w:rFonts w:asciiTheme="minorHAnsi" w:hAnsiTheme="minorHAnsi" w:cstheme="minorHAnsi"/>
          <w:sz w:val="32"/>
          <w:szCs w:val="32"/>
        </w:rPr>
        <w:t>;</w:t>
      </w:r>
      <w:r w:rsidR="002E774B">
        <w:rPr>
          <w:rFonts w:asciiTheme="minorHAnsi" w:hAnsiTheme="minorHAnsi" w:cstheme="minorHAnsi"/>
          <w:sz w:val="32"/>
          <w:szCs w:val="32"/>
        </w:rPr>
        <w:t xml:space="preserve"> SL.K.1, SL.K.2</w:t>
      </w:r>
    </w:p>
    <w:p w:rsidR="005818BC" w:rsidRDefault="00AD0170" w:rsidP="001034D9">
      <w:pPr>
        <w:spacing w:after="0" w:line="360" w:lineRule="auto"/>
        <w:rPr>
          <w:rFonts w:asciiTheme="minorHAnsi" w:hAnsiTheme="minorHAnsi" w:cstheme="minorHAnsi"/>
          <w:sz w:val="32"/>
          <w:szCs w:val="32"/>
          <w:u w:val="single"/>
        </w:rPr>
      </w:pPr>
      <w:r>
        <w:rPr>
          <w:rFonts w:asciiTheme="minorHAnsi" w:hAnsiTheme="minorHAnsi" w:cstheme="minorHAnsi"/>
          <w:sz w:val="32"/>
          <w:szCs w:val="32"/>
          <w:u w:val="single"/>
        </w:rPr>
        <w:t>Lesson Objective:</w:t>
      </w:r>
    </w:p>
    <w:p w:rsidR="00812579" w:rsidRDefault="00812579" w:rsidP="001034D9">
      <w:pPr>
        <w:spacing w:after="0" w:line="360" w:lineRule="auto"/>
        <w:rPr>
          <w:rFonts w:asciiTheme="minorHAnsi" w:hAnsiTheme="minorHAnsi" w:cstheme="minorHAnsi"/>
          <w:sz w:val="32"/>
          <w:szCs w:val="32"/>
          <w:u w:val="single"/>
        </w:rPr>
      </w:pPr>
      <w:r>
        <w:rPr>
          <w:rFonts w:asciiTheme="minorHAnsi" w:hAnsiTheme="minorHAnsi" w:cstheme="minorHAnsi"/>
          <w:sz w:val="24"/>
          <w:szCs w:val="24"/>
        </w:rPr>
        <w:t>Students will listen to this literary</w:t>
      </w:r>
      <w:r w:rsidR="00884EF2">
        <w:rPr>
          <w:rFonts w:asciiTheme="minorHAnsi" w:hAnsiTheme="minorHAnsi" w:cstheme="minorHAnsi"/>
          <w:sz w:val="24"/>
          <w:szCs w:val="24"/>
        </w:rPr>
        <w:t xml:space="preserve"> text read aloud and use literacy skills (reading, writing, discussion and listening) to understand the central message of the story.</w:t>
      </w:r>
      <w:r w:rsidR="00884EF2">
        <w:rPr>
          <w:rFonts w:asciiTheme="minorHAnsi" w:hAnsiTheme="minorHAnsi" w:cstheme="minorHAnsi"/>
          <w:sz w:val="24"/>
          <w:szCs w:val="24"/>
        </w:rPr>
        <w:br/>
      </w:r>
    </w:p>
    <w:p w:rsidR="001F1840" w:rsidRDefault="000B5786" w:rsidP="001034D9">
      <w:pPr>
        <w:spacing w:after="0" w:line="360" w:lineRule="auto"/>
        <w:rPr>
          <w:rFonts w:asciiTheme="minorHAnsi" w:hAnsiTheme="minorHAnsi" w:cstheme="minorHAnsi"/>
          <w:sz w:val="32"/>
          <w:szCs w:val="32"/>
          <w:u w:val="single"/>
        </w:rPr>
      </w:pPr>
      <w:r>
        <w:rPr>
          <w:rFonts w:asciiTheme="minorHAnsi" w:hAnsiTheme="minorHAnsi" w:cstheme="minorHAnsi"/>
          <w:sz w:val="32"/>
          <w:szCs w:val="32"/>
          <w:u w:val="single"/>
        </w:rPr>
        <w:t xml:space="preserve">Teacher </w:t>
      </w:r>
      <w:r w:rsidR="004D3BFD" w:rsidRPr="007C5C7E">
        <w:rPr>
          <w:rFonts w:asciiTheme="minorHAnsi" w:hAnsiTheme="minorHAnsi" w:cstheme="minorHAnsi"/>
          <w:sz w:val="32"/>
          <w:szCs w:val="32"/>
          <w:u w:val="single"/>
        </w:rPr>
        <w:t>Instructions</w:t>
      </w:r>
    </w:p>
    <w:p w:rsidR="008101BC" w:rsidRPr="0095234C" w:rsidRDefault="0095234C" w:rsidP="00812579">
      <w:pPr>
        <w:spacing w:after="0" w:line="360" w:lineRule="auto"/>
        <w:contextualSpacing/>
        <w:rPr>
          <w:rFonts w:asciiTheme="minorHAnsi" w:hAnsiTheme="minorHAnsi" w:cstheme="minorHAnsi"/>
          <w:b/>
          <w:sz w:val="24"/>
          <w:szCs w:val="24"/>
        </w:rPr>
      </w:pPr>
      <w:r>
        <w:rPr>
          <w:rFonts w:asciiTheme="minorHAnsi" w:hAnsiTheme="minorHAnsi" w:cstheme="minorHAnsi"/>
          <w:b/>
          <w:sz w:val="24"/>
          <w:szCs w:val="24"/>
        </w:rPr>
        <w:t xml:space="preserve">Before </w:t>
      </w:r>
      <w:r w:rsidR="008101BC">
        <w:rPr>
          <w:rFonts w:asciiTheme="minorHAnsi" w:hAnsiTheme="minorHAnsi" w:cstheme="minorHAnsi"/>
          <w:b/>
          <w:sz w:val="24"/>
          <w:szCs w:val="24"/>
        </w:rPr>
        <w:t>the Lesson</w:t>
      </w:r>
    </w:p>
    <w:p w:rsidR="00101696" w:rsidRPr="00EE728E" w:rsidRDefault="001F1840" w:rsidP="00812579">
      <w:pPr>
        <w:pStyle w:val="ListParagraph"/>
        <w:numPr>
          <w:ilvl w:val="0"/>
          <w:numId w:val="13"/>
        </w:numPr>
        <w:spacing w:after="0" w:line="360" w:lineRule="auto"/>
        <w:rPr>
          <w:rFonts w:asciiTheme="minorHAnsi" w:hAnsiTheme="minorHAnsi" w:cstheme="minorHAnsi"/>
          <w:color w:val="000000" w:themeColor="text1"/>
          <w:sz w:val="24"/>
          <w:szCs w:val="24"/>
        </w:rPr>
      </w:pPr>
      <w:r w:rsidRPr="00FB2380">
        <w:rPr>
          <w:rFonts w:asciiTheme="minorHAnsi" w:hAnsiTheme="minorHAnsi" w:cstheme="minorHAnsi"/>
          <w:sz w:val="24"/>
          <w:szCs w:val="24"/>
        </w:rPr>
        <w:t xml:space="preserve">Read the Big Ideas and </w:t>
      </w:r>
      <w:r w:rsidR="007C5C7E" w:rsidRPr="00FB2380">
        <w:rPr>
          <w:rFonts w:asciiTheme="minorHAnsi" w:hAnsiTheme="minorHAnsi" w:cstheme="minorHAnsi"/>
          <w:sz w:val="24"/>
          <w:szCs w:val="24"/>
        </w:rPr>
        <w:t xml:space="preserve">Key Understandings </w:t>
      </w:r>
      <w:r w:rsidR="00FB2380" w:rsidRPr="00FB2380">
        <w:rPr>
          <w:rFonts w:asciiTheme="minorHAnsi" w:hAnsiTheme="minorHAnsi" w:cstheme="minorHAnsi"/>
          <w:sz w:val="24"/>
          <w:szCs w:val="24"/>
        </w:rPr>
        <w:t>and the</w:t>
      </w:r>
      <w:r w:rsidRPr="00FB2380">
        <w:rPr>
          <w:rFonts w:asciiTheme="minorHAnsi" w:hAnsiTheme="minorHAnsi" w:cstheme="minorHAnsi"/>
          <w:sz w:val="24"/>
          <w:szCs w:val="24"/>
        </w:rPr>
        <w:t xml:space="preserve"> </w:t>
      </w:r>
      <w:r w:rsidR="007C5C7E" w:rsidRPr="00FB2380">
        <w:rPr>
          <w:rFonts w:asciiTheme="minorHAnsi" w:hAnsiTheme="minorHAnsi" w:cstheme="minorHAnsi"/>
          <w:sz w:val="24"/>
          <w:szCs w:val="24"/>
        </w:rPr>
        <w:t>S</w:t>
      </w:r>
      <w:r w:rsidR="00841C15" w:rsidRPr="00FB2380">
        <w:rPr>
          <w:rFonts w:asciiTheme="minorHAnsi" w:hAnsiTheme="minorHAnsi" w:cstheme="minorHAnsi"/>
          <w:sz w:val="24"/>
          <w:szCs w:val="24"/>
        </w:rPr>
        <w:t>ynopsis</w:t>
      </w:r>
      <w:r w:rsidR="008101BC">
        <w:rPr>
          <w:rFonts w:asciiTheme="minorHAnsi" w:hAnsiTheme="minorHAnsi" w:cstheme="minorHAnsi"/>
          <w:sz w:val="24"/>
          <w:szCs w:val="24"/>
        </w:rPr>
        <w:t xml:space="preserve"> below</w:t>
      </w:r>
      <w:r w:rsidR="0093474C" w:rsidRPr="00FB2380">
        <w:rPr>
          <w:rFonts w:asciiTheme="minorHAnsi" w:hAnsiTheme="minorHAnsi" w:cstheme="minorHAnsi"/>
          <w:sz w:val="24"/>
          <w:szCs w:val="24"/>
        </w:rPr>
        <w:t xml:space="preserve">.  </w:t>
      </w:r>
      <w:r w:rsidR="0093474C" w:rsidRPr="008101BC">
        <w:rPr>
          <w:rFonts w:asciiTheme="minorHAnsi" w:hAnsiTheme="minorHAnsi" w:cstheme="minorHAnsi"/>
          <w:b/>
          <w:sz w:val="24"/>
          <w:szCs w:val="24"/>
        </w:rPr>
        <w:t>Please do not read this to the students</w:t>
      </w:r>
      <w:r w:rsidR="00101696">
        <w:rPr>
          <w:rFonts w:asciiTheme="minorHAnsi" w:hAnsiTheme="minorHAnsi" w:cstheme="minorHAnsi"/>
          <w:sz w:val="24"/>
          <w:szCs w:val="24"/>
        </w:rPr>
        <w:t xml:space="preserve">.  </w:t>
      </w:r>
      <w:r w:rsidR="00101696" w:rsidRPr="00EE728E">
        <w:rPr>
          <w:rFonts w:asciiTheme="minorHAnsi" w:hAnsiTheme="minorHAnsi" w:cstheme="minorHAnsi"/>
          <w:color w:val="000000" w:themeColor="text1"/>
          <w:sz w:val="24"/>
          <w:szCs w:val="24"/>
        </w:rPr>
        <w:t xml:space="preserve">This is a </w:t>
      </w:r>
      <w:r w:rsidR="00457D5F">
        <w:rPr>
          <w:rFonts w:asciiTheme="minorHAnsi" w:hAnsiTheme="minorHAnsi" w:cstheme="minorHAnsi"/>
          <w:color w:val="000000" w:themeColor="text1"/>
          <w:sz w:val="24"/>
          <w:szCs w:val="24"/>
        </w:rPr>
        <w:t>description</w:t>
      </w:r>
      <w:r w:rsidR="00101696">
        <w:rPr>
          <w:rFonts w:asciiTheme="minorHAnsi" w:hAnsiTheme="minorHAnsi" w:cstheme="minorHAnsi"/>
          <w:color w:val="000000" w:themeColor="text1"/>
          <w:sz w:val="24"/>
          <w:szCs w:val="24"/>
        </w:rPr>
        <w:t xml:space="preserve"> to help you prepare to teach the book and be clear about what you want your children to take away from the work. </w:t>
      </w:r>
    </w:p>
    <w:p w:rsidR="001F1840" w:rsidRPr="001F1840" w:rsidRDefault="00792B6D" w:rsidP="00812579">
      <w:pPr>
        <w:tabs>
          <w:tab w:val="left" w:pos="6329"/>
        </w:tabs>
        <w:spacing w:after="0" w:line="360" w:lineRule="auto"/>
        <w:ind w:firstLine="720"/>
        <w:contextualSpacing/>
        <w:rPr>
          <w:rFonts w:asciiTheme="minorHAnsi" w:hAnsiTheme="minorHAnsi" w:cstheme="minorHAnsi"/>
          <w:sz w:val="24"/>
          <w:szCs w:val="24"/>
          <w:u w:val="single"/>
        </w:rPr>
      </w:pPr>
      <w:r>
        <w:rPr>
          <w:rFonts w:asciiTheme="minorHAnsi" w:hAnsiTheme="minorHAnsi" w:cstheme="minorHAnsi"/>
          <w:sz w:val="24"/>
          <w:szCs w:val="24"/>
          <w:u w:val="single"/>
        </w:rPr>
        <w:t>Big Ideas/</w:t>
      </w:r>
      <w:r w:rsidR="001F1840" w:rsidRPr="001F1840">
        <w:rPr>
          <w:rFonts w:asciiTheme="minorHAnsi" w:hAnsiTheme="minorHAnsi" w:cstheme="minorHAnsi"/>
          <w:sz w:val="24"/>
          <w:szCs w:val="24"/>
          <w:u w:val="single"/>
        </w:rPr>
        <w:t>Key Understandings</w:t>
      </w:r>
      <w:r>
        <w:rPr>
          <w:rFonts w:asciiTheme="minorHAnsi" w:hAnsiTheme="minorHAnsi" w:cstheme="minorHAnsi"/>
          <w:sz w:val="24"/>
          <w:szCs w:val="24"/>
          <w:u w:val="single"/>
        </w:rPr>
        <w:t>/Focusing Question</w:t>
      </w:r>
    </w:p>
    <w:p w:rsidR="00D96F8F" w:rsidRPr="00D96F8F" w:rsidRDefault="00D96F8F" w:rsidP="00812579">
      <w:pPr>
        <w:spacing w:after="0" w:line="360" w:lineRule="auto"/>
        <w:contextualSpacing/>
        <w:rPr>
          <w:rFonts w:asciiTheme="minorHAnsi" w:hAnsiTheme="minorHAnsi" w:cstheme="minorHAnsi"/>
          <w:highlight w:val="lightGray"/>
        </w:rPr>
      </w:pPr>
      <w:r>
        <w:rPr>
          <w:rFonts w:asciiTheme="minorHAnsi" w:hAnsiTheme="minorHAnsi" w:cstheme="minorHAnsi"/>
          <w:sz w:val="24"/>
          <w:szCs w:val="24"/>
        </w:rPr>
        <w:tab/>
      </w:r>
      <w:r w:rsidR="00632C71" w:rsidRPr="00632C71">
        <w:rPr>
          <w:rFonts w:asciiTheme="minorHAnsi" w:hAnsiTheme="minorHAnsi" w:cstheme="minorHAnsi"/>
          <w:sz w:val="24"/>
          <w:szCs w:val="24"/>
        </w:rPr>
        <w:t>How does the chan</w:t>
      </w:r>
      <w:r w:rsidR="00E638F8">
        <w:rPr>
          <w:rFonts w:asciiTheme="minorHAnsi" w:hAnsiTheme="minorHAnsi" w:cstheme="minorHAnsi"/>
          <w:sz w:val="24"/>
          <w:szCs w:val="24"/>
        </w:rPr>
        <w:t xml:space="preserve">ge in temperature </w:t>
      </w:r>
      <w:r w:rsidR="00B12F1C">
        <w:rPr>
          <w:rFonts w:asciiTheme="minorHAnsi" w:hAnsiTheme="minorHAnsi" w:cstheme="minorHAnsi"/>
          <w:sz w:val="24"/>
          <w:szCs w:val="24"/>
        </w:rPr>
        <w:t>affect</w:t>
      </w:r>
      <w:r w:rsidR="00E638F8">
        <w:rPr>
          <w:rFonts w:asciiTheme="minorHAnsi" w:hAnsiTheme="minorHAnsi" w:cstheme="minorHAnsi"/>
          <w:sz w:val="24"/>
          <w:szCs w:val="24"/>
        </w:rPr>
        <w:t xml:space="preserve"> the state of water/precipitation</w:t>
      </w:r>
      <w:r w:rsidR="00632C71" w:rsidRPr="00632C71">
        <w:rPr>
          <w:rFonts w:asciiTheme="minorHAnsi" w:hAnsiTheme="minorHAnsi" w:cstheme="minorHAnsi"/>
          <w:sz w:val="24"/>
          <w:szCs w:val="24"/>
        </w:rPr>
        <w:t>?</w:t>
      </w:r>
      <w:r w:rsidR="00641D90">
        <w:rPr>
          <w:rFonts w:asciiTheme="minorHAnsi" w:hAnsiTheme="minorHAnsi" w:cstheme="minorHAnsi"/>
          <w:sz w:val="24"/>
          <w:szCs w:val="24"/>
        </w:rPr>
        <w:t xml:space="preserve"> </w:t>
      </w:r>
    </w:p>
    <w:p w:rsidR="001F1840" w:rsidRDefault="001F1840" w:rsidP="00812579">
      <w:pPr>
        <w:spacing w:after="0" w:line="360" w:lineRule="auto"/>
        <w:ind w:left="360" w:firstLine="360"/>
        <w:contextualSpacing/>
        <w:rPr>
          <w:rFonts w:asciiTheme="minorHAnsi" w:hAnsiTheme="minorHAnsi" w:cstheme="minorHAnsi"/>
          <w:sz w:val="24"/>
          <w:szCs w:val="24"/>
          <w:u w:val="single"/>
        </w:rPr>
      </w:pPr>
      <w:r w:rsidRPr="001F1840">
        <w:rPr>
          <w:rFonts w:asciiTheme="minorHAnsi" w:hAnsiTheme="minorHAnsi" w:cstheme="minorHAnsi"/>
          <w:sz w:val="24"/>
          <w:szCs w:val="24"/>
          <w:u w:val="single"/>
        </w:rPr>
        <w:t>Synopsis</w:t>
      </w:r>
    </w:p>
    <w:p w:rsidR="00D96F8F" w:rsidRPr="00D96F8F" w:rsidRDefault="00632C71" w:rsidP="00812579">
      <w:pPr>
        <w:spacing w:after="0" w:line="360" w:lineRule="auto"/>
        <w:ind w:left="720"/>
        <w:contextualSpacing/>
        <w:rPr>
          <w:rFonts w:asciiTheme="minorHAnsi" w:hAnsiTheme="minorHAnsi" w:cstheme="minorHAnsi"/>
          <w:highlight w:val="lightGray"/>
        </w:rPr>
      </w:pPr>
      <w:r>
        <w:rPr>
          <w:rFonts w:asciiTheme="minorHAnsi" w:hAnsiTheme="minorHAnsi" w:cstheme="minorHAnsi"/>
          <w:sz w:val="24"/>
          <w:szCs w:val="24"/>
        </w:rPr>
        <w:t xml:space="preserve">A boy </w:t>
      </w:r>
      <w:r w:rsidR="00812579">
        <w:rPr>
          <w:rFonts w:asciiTheme="minorHAnsi" w:hAnsiTheme="minorHAnsi" w:cstheme="minorHAnsi"/>
          <w:sz w:val="24"/>
          <w:szCs w:val="24"/>
        </w:rPr>
        <w:t>wakes up to a snow-</w:t>
      </w:r>
      <w:r w:rsidR="00704A7F">
        <w:rPr>
          <w:rFonts w:asciiTheme="minorHAnsi" w:hAnsiTheme="minorHAnsi" w:cstheme="minorHAnsi"/>
          <w:sz w:val="24"/>
          <w:szCs w:val="24"/>
        </w:rPr>
        <w:t>covered city. He excitedly goes outside to play. The boy takes a snowball and brings it inside his home to save. He is saddened when later in the evening he discovers the snowball is gone.</w:t>
      </w:r>
      <w:r w:rsidR="006D06FD">
        <w:rPr>
          <w:rFonts w:asciiTheme="minorHAnsi" w:hAnsiTheme="minorHAnsi" w:cstheme="minorHAnsi"/>
          <w:sz w:val="24"/>
          <w:szCs w:val="24"/>
        </w:rPr>
        <w:t xml:space="preserve">  The boy awakens the next day to find that the snow is still there and there is now new snow.</w:t>
      </w:r>
    </w:p>
    <w:p w:rsidR="0057360F" w:rsidRDefault="0057360F" w:rsidP="00812579">
      <w:pPr>
        <w:spacing w:after="0" w:line="360" w:lineRule="auto"/>
        <w:contextualSpacing/>
        <w:rPr>
          <w:rFonts w:asciiTheme="minorHAnsi" w:hAnsiTheme="minorHAnsi" w:cstheme="minorHAnsi"/>
          <w:sz w:val="24"/>
          <w:szCs w:val="24"/>
        </w:rPr>
      </w:pPr>
    </w:p>
    <w:p w:rsidR="0057360F" w:rsidRPr="0057360F" w:rsidRDefault="0057360F" w:rsidP="00812579">
      <w:pPr>
        <w:spacing w:after="0" w:line="360" w:lineRule="auto"/>
        <w:contextualSpacing/>
        <w:rPr>
          <w:rFonts w:asciiTheme="minorHAnsi" w:hAnsiTheme="minorHAnsi" w:cstheme="minorHAnsi"/>
          <w:sz w:val="24"/>
          <w:szCs w:val="24"/>
        </w:rPr>
      </w:pPr>
    </w:p>
    <w:p w:rsidR="00317539" w:rsidRPr="00607349" w:rsidRDefault="00317539" w:rsidP="00812579">
      <w:pPr>
        <w:pStyle w:val="ListParagraph"/>
        <w:numPr>
          <w:ilvl w:val="0"/>
          <w:numId w:val="13"/>
        </w:numPr>
        <w:spacing w:after="0" w:line="360" w:lineRule="auto"/>
        <w:rPr>
          <w:rFonts w:asciiTheme="minorHAnsi" w:hAnsiTheme="minorHAnsi" w:cstheme="minorHAnsi"/>
          <w:i/>
          <w:sz w:val="24"/>
          <w:szCs w:val="24"/>
        </w:rPr>
      </w:pPr>
      <w:r>
        <w:rPr>
          <w:rFonts w:asciiTheme="minorHAnsi" w:hAnsiTheme="minorHAnsi" w:cstheme="minorHAnsi"/>
          <w:sz w:val="24"/>
          <w:szCs w:val="24"/>
        </w:rPr>
        <w:t xml:space="preserve">Go to the </w:t>
      </w:r>
      <w:r w:rsidR="00457D5F">
        <w:rPr>
          <w:rFonts w:asciiTheme="minorHAnsi" w:hAnsiTheme="minorHAnsi" w:cstheme="minorHAnsi"/>
          <w:sz w:val="24"/>
          <w:szCs w:val="24"/>
        </w:rPr>
        <w:t>last page</w:t>
      </w:r>
      <w:r>
        <w:rPr>
          <w:rFonts w:asciiTheme="minorHAnsi" w:hAnsiTheme="minorHAnsi" w:cstheme="minorHAnsi"/>
          <w:sz w:val="24"/>
          <w:szCs w:val="24"/>
        </w:rPr>
        <w:t xml:space="preserve"> of the lesson and review “What Makes this </w:t>
      </w:r>
      <w:r w:rsidR="003A0823">
        <w:rPr>
          <w:rFonts w:asciiTheme="minorHAnsi" w:hAnsiTheme="minorHAnsi" w:cstheme="minorHAnsi"/>
          <w:sz w:val="24"/>
          <w:szCs w:val="24"/>
        </w:rPr>
        <w:t>Read-Aloud</w:t>
      </w:r>
      <w:r>
        <w:rPr>
          <w:rFonts w:asciiTheme="minorHAnsi" w:hAnsiTheme="minorHAnsi" w:cstheme="minorHAnsi"/>
          <w:sz w:val="24"/>
          <w:szCs w:val="24"/>
        </w:rPr>
        <w:t xml:space="preserve"> Complex</w:t>
      </w:r>
      <w:r w:rsidR="008D142B">
        <w:rPr>
          <w:rFonts w:asciiTheme="minorHAnsi" w:hAnsiTheme="minorHAnsi" w:cstheme="minorHAnsi"/>
          <w:sz w:val="24"/>
          <w:szCs w:val="24"/>
        </w:rPr>
        <w:t>.</w:t>
      </w:r>
      <w:r>
        <w:rPr>
          <w:rFonts w:asciiTheme="minorHAnsi" w:hAnsiTheme="minorHAnsi" w:cstheme="minorHAnsi"/>
          <w:sz w:val="24"/>
          <w:szCs w:val="24"/>
        </w:rPr>
        <w:t>” This was creat</w:t>
      </w:r>
      <w:r w:rsidR="008D142B">
        <w:rPr>
          <w:rFonts w:asciiTheme="minorHAnsi" w:hAnsiTheme="minorHAnsi" w:cstheme="minorHAnsi"/>
          <w:sz w:val="24"/>
          <w:szCs w:val="24"/>
        </w:rPr>
        <w:t xml:space="preserve">ed for you as part of the lesson </w:t>
      </w:r>
      <w:r>
        <w:rPr>
          <w:rFonts w:asciiTheme="minorHAnsi" w:hAnsiTheme="minorHAnsi" w:cstheme="minorHAnsi"/>
          <w:sz w:val="24"/>
          <w:szCs w:val="24"/>
        </w:rPr>
        <w:t>and will give</w:t>
      </w:r>
      <w:r w:rsidR="008D142B">
        <w:rPr>
          <w:rFonts w:asciiTheme="minorHAnsi" w:hAnsiTheme="minorHAnsi" w:cstheme="minorHAnsi"/>
          <w:sz w:val="24"/>
          <w:szCs w:val="24"/>
        </w:rPr>
        <w:t xml:space="preserve"> you guidance about </w:t>
      </w:r>
      <w:r w:rsidR="00402B6A">
        <w:rPr>
          <w:rFonts w:asciiTheme="minorHAnsi" w:hAnsiTheme="minorHAnsi" w:cstheme="minorHAnsi"/>
          <w:sz w:val="24"/>
          <w:szCs w:val="24"/>
        </w:rPr>
        <w:t xml:space="preserve">what </w:t>
      </w:r>
      <w:r w:rsidR="008D142B">
        <w:rPr>
          <w:rFonts w:asciiTheme="minorHAnsi" w:hAnsiTheme="minorHAnsi" w:cstheme="minorHAnsi"/>
          <w:sz w:val="24"/>
          <w:szCs w:val="24"/>
        </w:rPr>
        <w:t xml:space="preserve">the lesson writers </w:t>
      </w:r>
      <w:r>
        <w:rPr>
          <w:rFonts w:asciiTheme="minorHAnsi" w:hAnsiTheme="minorHAnsi" w:cstheme="minorHAnsi"/>
          <w:sz w:val="24"/>
          <w:szCs w:val="24"/>
        </w:rPr>
        <w:t xml:space="preserve">saw </w:t>
      </w:r>
      <w:r w:rsidR="008D142B">
        <w:rPr>
          <w:rFonts w:asciiTheme="minorHAnsi" w:hAnsiTheme="minorHAnsi" w:cstheme="minorHAnsi"/>
          <w:sz w:val="24"/>
          <w:szCs w:val="24"/>
        </w:rPr>
        <w:t xml:space="preserve">as the sources of </w:t>
      </w:r>
      <w:r w:rsidR="00457D5F">
        <w:rPr>
          <w:rFonts w:asciiTheme="minorHAnsi" w:hAnsiTheme="minorHAnsi" w:cstheme="minorHAnsi"/>
          <w:sz w:val="24"/>
          <w:szCs w:val="24"/>
        </w:rPr>
        <w:t xml:space="preserve">complexity </w:t>
      </w:r>
      <w:r w:rsidR="008D142B">
        <w:rPr>
          <w:rFonts w:asciiTheme="minorHAnsi" w:hAnsiTheme="minorHAnsi" w:cstheme="minorHAnsi"/>
          <w:sz w:val="24"/>
          <w:szCs w:val="24"/>
        </w:rPr>
        <w:t xml:space="preserve">or </w:t>
      </w:r>
      <w:r w:rsidR="00457D5F">
        <w:rPr>
          <w:rFonts w:asciiTheme="minorHAnsi" w:hAnsiTheme="minorHAnsi" w:cstheme="minorHAnsi"/>
          <w:sz w:val="24"/>
          <w:szCs w:val="24"/>
        </w:rPr>
        <w:t>key access points</w:t>
      </w:r>
      <w:r w:rsidR="00402B6A">
        <w:rPr>
          <w:rFonts w:asciiTheme="minorHAnsi" w:hAnsiTheme="minorHAnsi" w:cstheme="minorHAnsi"/>
          <w:sz w:val="24"/>
          <w:szCs w:val="24"/>
        </w:rPr>
        <w:t xml:space="preserve"> for this </w:t>
      </w:r>
      <w:r>
        <w:rPr>
          <w:rFonts w:asciiTheme="minorHAnsi" w:hAnsiTheme="minorHAnsi" w:cstheme="minorHAnsi"/>
          <w:sz w:val="24"/>
          <w:szCs w:val="24"/>
        </w:rPr>
        <w:t xml:space="preserve">book. You will of course evaluate </w:t>
      </w:r>
      <w:r w:rsidR="008D142B">
        <w:rPr>
          <w:rFonts w:asciiTheme="minorHAnsi" w:hAnsiTheme="minorHAnsi" w:cstheme="minorHAnsi"/>
          <w:sz w:val="24"/>
          <w:szCs w:val="24"/>
        </w:rPr>
        <w:t xml:space="preserve">text </w:t>
      </w:r>
      <w:r>
        <w:rPr>
          <w:rFonts w:asciiTheme="minorHAnsi" w:hAnsiTheme="minorHAnsi" w:cstheme="minorHAnsi"/>
          <w:sz w:val="24"/>
          <w:szCs w:val="24"/>
        </w:rPr>
        <w:t>complexity with your own students in mind, and make adjustments to the lesson pacing and even the suggested activities and questions.</w:t>
      </w:r>
    </w:p>
    <w:p w:rsidR="000C1F21" w:rsidRPr="009A5C5D" w:rsidRDefault="000C1F21" w:rsidP="00812579">
      <w:pPr>
        <w:pStyle w:val="ListParagraph"/>
        <w:numPr>
          <w:ilvl w:val="0"/>
          <w:numId w:val="13"/>
        </w:numPr>
        <w:spacing w:after="0" w:line="360" w:lineRule="auto"/>
        <w:rPr>
          <w:rFonts w:asciiTheme="minorHAnsi" w:hAnsiTheme="minorHAnsi" w:cstheme="minorHAnsi"/>
          <w:i/>
          <w:sz w:val="24"/>
          <w:szCs w:val="24"/>
        </w:rPr>
      </w:pPr>
      <w:r w:rsidRPr="000C1F21">
        <w:rPr>
          <w:rFonts w:asciiTheme="minorHAnsi" w:hAnsiTheme="minorHAnsi" w:cstheme="minorHAnsi"/>
          <w:sz w:val="24"/>
          <w:szCs w:val="24"/>
        </w:rPr>
        <w:t xml:space="preserve">Read </w:t>
      </w:r>
      <w:r w:rsidR="00B00CD0">
        <w:rPr>
          <w:rFonts w:asciiTheme="minorHAnsi" w:hAnsiTheme="minorHAnsi" w:cstheme="minorHAnsi"/>
          <w:sz w:val="24"/>
          <w:szCs w:val="24"/>
        </w:rPr>
        <w:t xml:space="preserve">the </w:t>
      </w:r>
      <w:r w:rsidRPr="000C1F21">
        <w:rPr>
          <w:rFonts w:asciiTheme="minorHAnsi" w:hAnsiTheme="minorHAnsi" w:cstheme="minorHAnsi"/>
          <w:sz w:val="24"/>
          <w:szCs w:val="24"/>
        </w:rPr>
        <w:t xml:space="preserve">entire </w:t>
      </w:r>
      <w:r w:rsidR="00B00CD0">
        <w:rPr>
          <w:rFonts w:asciiTheme="minorHAnsi" w:hAnsiTheme="minorHAnsi" w:cstheme="minorHAnsi"/>
          <w:sz w:val="24"/>
          <w:szCs w:val="24"/>
        </w:rPr>
        <w:t>book</w:t>
      </w:r>
      <w:r w:rsidRPr="000C1F21">
        <w:rPr>
          <w:rFonts w:asciiTheme="minorHAnsi" w:hAnsiTheme="minorHAnsi" w:cstheme="minorHAnsi"/>
          <w:sz w:val="24"/>
          <w:szCs w:val="24"/>
        </w:rPr>
        <w:t xml:space="preserve">, adding your own insights to the understandings identified.  Also note the stopping points for the text-inspired </w:t>
      </w:r>
      <w:r w:rsidR="00B00CD0">
        <w:rPr>
          <w:rFonts w:asciiTheme="minorHAnsi" w:hAnsiTheme="minorHAnsi" w:cstheme="minorHAnsi"/>
          <w:sz w:val="24"/>
          <w:szCs w:val="24"/>
        </w:rPr>
        <w:t>q</w:t>
      </w:r>
      <w:r w:rsidRPr="000C1F21">
        <w:rPr>
          <w:rFonts w:asciiTheme="minorHAnsi" w:hAnsiTheme="minorHAnsi" w:cstheme="minorHAnsi"/>
          <w:sz w:val="24"/>
          <w:szCs w:val="24"/>
        </w:rPr>
        <w:t xml:space="preserve">uestions and </w:t>
      </w:r>
      <w:r w:rsidR="00B00CD0">
        <w:rPr>
          <w:rFonts w:asciiTheme="minorHAnsi" w:hAnsiTheme="minorHAnsi" w:cstheme="minorHAnsi"/>
          <w:sz w:val="24"/>
          <w:szCs w:val="24"/>
        </w:rPr>
        <w:t>a</w:t>
      </w:r>
      <w:r w:rsidRPr="000C1F21">
        <w:rPr>
          <w:rFonts w:asciiTheme="minorHAnsi" w:hAnsiTheme="minorHAnsi" w:cstheme="minorHAnsi"/>
          <w:sz w:val="24"/>
          <w:szCs w:val="24"/>
        </w:rPr>
        <w:t xml:space="preserve">ctivities. </w:t>
      </w:r>
      <w:r w:rsidRPr="009A5C5D">
        <w:rPr>
          <w:rFonts w:asciiTheme="minorHAnsi" w:hAnsiTheme="minorHAnsi" w:cstheme="minorHAnsi"/>
          <w:i/>
          <w:sz w:val="24"/>
          <w:szCs w:val="24"/>
        </w:rPr>
        <w:t>Hint: you may want to copy the questions</w:t>
      </w:r>
      <w:r w:rsidR="00B00CD0">
        <w:rPr>
          <w:rFonts w:asciiTheme="minorHAnsi" w:hAnsiTheme="minorHAnsi" w:cstheme="minorHAnsi"/>
          <w:i/>
          <w:sz w:val="24"/>
          <w:szCs w:val="24"/>
        </w:rPr>
        <w:t xml:space="preserve"> vocabulary words and activities</w:t>
      </w:r>
      <w:r w:rsidRPr="009A5C5D">
        <w:rPr>
          <w:rFonts w:asciiTheme="minorHAnsi" w:hAnsiTheme="minorHAnsi" w:cstheme="minorHAnsi"/>
          <w:i/>
          <w:sz w:val="24"/>
          <w:szCs w:val="24"/>
        </w:rPr>
        <w:t xml:space="preserve"> over onto sticky notes so they can be stuck to the right pages for each day’s questions and vocabulary work.</w:t>
      </w:r>
    </w:p>
    <w:p w:rsidR="000C1F21" w:rsidRPr="000C1F21" w:rsidRDefault="000C1F21" w:rsidP="000C1F21">
      <w:pPr>
        <w:spacing w:after="0" w:line="360" w:lineRule="auto"/>
        <w:rPr>
          <w:rFonts w:asciiTheme="minorHAnsi" w:hAnsiTheme="minorHAnsi" w:cstheme="minorHAnsi"/>
          <w:sz w:val="24"/>
          <w:szCs w:val="24"/>
        </w:rPr>
      </w:pPr>
    </w:p>
    <w:p w:rsidR="0085291B" w:rsidRPr="00B83D02" w:rsidRDefault="00785F98" w:rsidP="00B83D02">
      <w:pPr>
        <w:spacing w:after="0" w:line="240" w:lineRule="auto"/>
        <w:rPr>
          <w:rFonts w:asciiTheme="minorHAnsi" w:hAnsiTheme="minorHAnsi" w:cstheme="minorHAnsi"/>
          <w:sz w:val="32"/>
          <w:szCs w:val="32"/>
          <w:u w:val="single"/>
        </w:rPr>
      </w:pPr>
      <w:r>
        <w:rPr>
          <w:rFonts w:asciiTheme="minorHAnsi" w:hAnsiTheme="minorHAnsi" w:cstheme="minorHAnsi"/>
          <w:sz w:val="32"/>
          <w:szCs w:val="32"/>
          <w:u w:val="single"/>
        </w:rPr>
        <w:t xml:space="preserve">The </w:t>
      </w:r>
      <w:r w:rsidR="008101BC">
        <w:rPr>
          <w:rFonts w:asciiTheme="minorHAnsi" w:hAnsiTheme="minorHAnsi" w:cstheme="minorHAnsi"/>
          <w:sz w:val="32"/>
          <w:szCs w:val="32"/>
          <w:u w:val="single"/>
        </w:rPr>
        <w:t>Lesson – Questions, Activities, and Tasks</w:t>
      </w:r>
    </w:p>
    <w:p w:rsidR="00034554" w:rsidRPr="000B5EF1" w:rsidRDefault="00034554" w:rsidP="000B5EF1">
      <w:pPr>
        <w:rPr>
          <w:rFonts w:asciiTheme="minorHAnsi" w:hAnsiTheme="minorHAnsi" w:cstheme="minorHAnsi"/>
          <w:sz w:val="24"/>
          <w:szCs w:val="24"/>
        </w:rPr>
      </w:pPr>
    </w:p>
    <w:tbl>
      <w:tblPr>
        <w:tblStyle w:val="TableGrid1"/>
        <w:tblW w:w="0" w:type="auto"/>
        <w:tblLook w:val="04A0" w:firstRow="1" w:lastRow="0" w:firstColumn="1" w:lastColumn="0" w:noHBand="0" w:noVBand="1"/>
      </w:tblPr>
      <w:tblGrid>
        <w:gridCol w:w="6449"/>
        <w:gridCol w:w="6449"/>
      </w:tblGrid>
      <w:tr w:rsidR="00CD6B7F" w:rsidRPr="00CD6B7F">
        <w:trPr>
          <w:trHeight w:val="147"/>
        </w:trPr>
        <w:tc>
          <w:tcPr>
            <w:tcW w:w="6449" w:type="dxa"/>
          </w:tcPr>
          <w:p w:rsidR="00CD6B7F" w:rsidRPr="00CD6B7F" w:rsidRDefault="00F12AEB" w:rsidP="005B6C42">
            <w:pPr>
              <w:spacing w:after="0" w:line="240" w:lineRule="auto"/>
              <w:rPr>
                <w:b/>
                <w:sz w:val="24"/>
                <w:szCs w:val="24"/>
              </w:rPr>
            </w:pPr>
            <w:r>
              <w:rPr>
                <w:b/>
                <w:sz w:val="24"/>
                <w:szCs w:val="24"/>
              </w:rPr>
              <w:t>Questions/Activities</w:t>
            </w:r>
            <w:r w:rsidR="004C328D">
              <w:rPr>
                <w:b/>
                <w:sz w:val="24"/>
                <w:szCs w:val="24"/>
              </w:rPr>
              <w:t>/</w:t>
            </w:r>
            <w:r w:rsidR="002F6E5E">
              <w:rPr>
                <w:b/>
                <w:sz w:val="24"/>
                <w:szCs w:val="24"/>
              </w:rPr>
              <w:t>Vocabulary/</w:t>
            </w:r>
            <w:r w:rsidR="002B4002">
              <w:rPr>
                <w:b/>
                <w:sz w:val="24"/>
                <w:szCs w:val="24"/>
              </w:rPr>
              <w:t>Task</w:t>
            </w:r>
            <w:r>
              <w:rPr>
                <w:b/>
                <w:sz w:val="24"/>
                <w:szCs w:val="24"/>
              </w:rPr>
              <w:t>s</w:t>
            </w:r>
          </w:p>
        </w:tc>
        <w:tc>
          <w:tcPr>
            <w:tcW w:w="6449" w:type="dxa"/>
          </w:tcPr>
          <w:p w:rsidR="00CD6B7F" w:rsidRPr="00CD6B7F" w:rsidRDefault="008101BC" w:rsidP="00CD4D12">
            <w:pPr>
              <w:spacing w:after="0" w:line="240" w:lineRule="auto"/>
              <w:rPr>
                <w:b/>
                <w:sz w:val="24"/>
                <w:szCs w:val="24"/>
              </w:rPr>
            </w:pPr>
            <w:r>
              <w:rPr>
                <w:b/>
                <w:sz w:val="24"/>
                <w:szCs w:val="24"/>
              </w:rPr>
              <w:t>Expected Outcome</w:t>
            </w:r>
            <w:r w:rsidR="003C1ABD">
              <w:rPr>
                <w:b/>
                <w:sz w:val="24"/>
                <w:szCs w:val="24"/>
              </w:rPr>
              <w:t xml:space="preserve"> or Response</w:t>
            </w:r>
            <w:r w:rsidR="00F12AEB">
              <w:rPr>
                <w:b/>
                <w:sz w:val="24"/>
                <w:szCs w:val="24"/>
              </w:rPr>
              <w:t xml:space="preserve"> (for each)</w:t>
            </w:r>
          </w:p>
        </w:tc>
      </w:tr>
      <w:tr w:rsidR="00CD6B7F" w:rsidRPr="00CD6B7F">
        <w:trPr>
          <w:trHeight w:val="1367"/>
        </w:trPr>
        <w:tc>
          <w:tcPr>
            <w:tcW w:w="6449" w:type="dxa"/>
          </w:tcPr>
          <w:p w:rsidR="006B0EFD" w:rsidRPr="009D0E9B" w:rsidRDefault="002F6E5E" w:rsidP="00177848">
            <w:pPr>
              <w:spacing w:after="0" w:line="240" w:lineRule="auto"/>
              <w:rPr>
                <w:b/>
                <w:sz w:val="24"/>
                <w:szCs w:val="24"/>
              </w:rPr>
            </w:pPr>
            <w:r w:rsidRPr="009D0E9B">
              <w:rPr>
                <w:b/>
                <w:sz w:val="24"/>
                <w:szCs w:val="24"/>
              </w:rPr>
              <w:t>FIRST READING:</w:t>
            </w:r>
          </w:p>
          <w:p w:rsidR="005818BC" w:rsidRDefault="0085291B" w:rsidP="0057360F">
            <w:pPr>
              <w:spacing w:after="0" w:line="240" w:lineRule="auto"/>
              <w:rPr>
                <w:sz w:val="24"/>
                <w:szCs w:val="24"/>
              </w:rPr>
            </w:pPr>
            <w:r>
              <w:rPr>
                <w:sz w:val="24"/>
                <w:szCs w:val="24"/>
              </w:rPr>
              <w:t>Read aloud the entire book</w:t>
            </w:r>
            <w:r w:rsidR="002F6E5E">
              <w:rPr>
                <w:sz w:val="24"/>
                <w:szCs w:val="24"/>
              </w:rPr>
              <w:t xml:space="preserve"> </w:t>
            </w:r>
            <w:r>
              <w:rPr>
                <w:sz w:val="24"/>
                <w:szCs w:val="24"/>
              </w:rPr>
              <w:t>with minimal interruptions.</w:t>
            </w:r>
            <w:r w:rsidR="002F6E5E">
              <w:rPr>
                <w:sz w:val="24"/>
                <w:szCs w:val="24"/>
              </w:rPr>
              <w:t xml:space="preserve"> Stop to provide word meanings or clarify only when you know the majority of your students will be confused.</w:t>
            </w:r>
          </w:p>
          <w:p w:rsidR="0085291B" w:rsidRPr="00CD6B7F" w:rsidRDefault="0085291B" w:rsidP="0057360F">
            <w:pPr>
              <w:spacing w:after="0" w:line="240" w:lineRule="auto"/>
              <w:rPr>
                <w:sz w:val="24"/>
                <w:szCs w:val="24"/>
              </w:rPr>
            </w:pPr>
          </w:p>
        </w:tc>
        <w:tc>
          <w:tcPr>
            <w:tcW w:w="6449" w:type="dxa"/>
          </w:tcPr>
          <w:p w:rsidR="002F6E5E" w:rsidRPr="00CD6B7F" w:rsidRDefault="002F6E5E" w:rsidP="003C1ABD">
            <w:pPr>
              <w:spacing w:after="0" w:line="240" w:lineRule="auto"/>
              <w:rPr>
                <w:sz w:val="24"/>
                <w:szCs w:val="24"/>
              </w:rPr>
            </w:pPr>
            <w:r>
              <w:rPr>
                <w:sz w:val="24"/>
                <w:szCs w:val="24"/>
              </w:rPr>
              <w:t>The goal here is for students to enjoy the book, both writing and pictures, and to experience it as a whole. This will give them some context and sense of completion before they dive into examining the parts of the book more carefully.</w:t>
            </w:r>
          </w:p>
        </w:tc>
      </w:tr>
      <w:tr w:rsidR="00CD6B7F" w:rsidRPr="00CD6B7F">
        <w:trPr>
          <w:trHeight w:val="147"/>
        </w:trPr>
        <w:tc>
          <w:tcPr>
            <w:tcW w:w="6449" w:type="dxa"/>
          </w:tcPr>
          <w:p w:rsidR="006B0EFD" w:rsidRPr="009D0E9B" w:rsidRDefault="002F6E5E" w:rsidP="005818BC">
            <w:pPr>
              <w:spacing w:after="0" w:line="240" w:lineRule="auto"/>
              <w:rPr>
                <w:b/>
                <w:sz w:val="24"/>
                <w:szCs w:val="24"/>
              </w:rPr>
            </w:pPr>
            <w:r w:rsidRPr="009D0E9B">
              <w:rPr>
                <w:b/>
                <w:sz w:val="24"/>
                <w:szCs w:val="24"/>
              </w:rPr>
              <w:t>SECOND READING:</w:t>
            </w:r>
          </w:p>
          <w:p w:rsidR="00A3408B" w:rsidRDefault="00A3408B" w:rsidP="005818BC">
            <w:pPr>
              <w:spacing w:after="0" w:line="240" w:lineRule="auto"/>
              <w:rPr>
                <w:b/>
                <w:sz w:val="24"/>
                <w:szCs w:val="24"/>
              </w:rPr>
            </w:pPr>
            <w:r>
              <w:rPr>
                <w:b/>
                <w:sz w:val="24"/>
                <w:szCs w:val="24"/>
              </w:rPr>
              <w:t>Reread p. 1</w:t>
            </w:r>
            <w:r w:rsidR="009914DA">
              <w:rPr>
                <w:b/>
                <w:sz w:val="24"/>
                <w:szCs w:val="24"/>
              </w:rPr>
              <w:t>-2</w:t>
            </w:r>
            <w:r w:rsidR="00F96D57">
              <w:rPr>
                <w:b/>
                <w:sz w:val="24"/>
                <w:szCs w:val="24"/>
              </w:rPr>
              <w:t xml:space="preserve"> </w:t>
            </w:r>
          </w:p>
          <w:p w:rsidR="00A3408B" w:rsidRDefault="00A3408B" w:rsidP="005818BC">
            <w:pPr>
              <w:spacing w:after="0" w:line="240" w:lineRule="auto"/>
              <w:rPr>
                <w:sz w:val="24"/>
                <w:szCs w:val="24"/>
              </w:rPr>
            </w:pPr>
          </w:p>
          <w:p w:rsidR="00A3408B" w:rsidRDefault="009D0E9B" w:rsidP="005818BC">
            <w:pPr>
              <w:spacing w:after="0" w:line="240" w:lineRule="auto"/>
              <w:rPr>
                <w:sz w:val="24"/>
                <w:szCs w:val="24"/>
              </w:rPr>
            </w:pPr>
            <w:r>
              <w:rPr>
                <w:sz w:val="24"/>
                <w:szCs w:val="24"/>
              </w:rPr>
              <w:t>QUESTIONS:</w:t>
            </w:r>
          </w:p>
          <w:p w:rsidR="00A3408B" w:rsidRDefault="00750C82" w:rsidP="005818BC">
            <w:pPr>
              <w:spacing w:after="0" w:line="240" w:lineRule="auto"/>
              <w:rPr>
                <w:sz w:val="24"/>
                <w:szCs w:val="24"/>
              </w:rPr>
            </w:pPr>
            <w:r>
              <w:rPr>
                <w:sz w:val="24"/>
                <w:szCs w:val="24"/>
              </w:rPr>
              <w:t>The author states “Snow had fallen during the night.” What does it mean the snow had fallen? What was the result of the snow falling?</w:t>
            </w:r>
          </w:p>
          <w:p w:rsidR="009914DA" w:rsidRDefault="009914DA" w:rsidP="005818BC">
            <w:pPr>
              <w:spacing w:after="0" w:line="240" w:lineRule="auto"/>
              <w:rPr>
                <w:sz w:val="24"/>
                <w:szCs w:val="24"/>
              </w:rPr>
            </w:pPr>
          </w:p>
          <w:p w:rsidR="009914DA" w:rsidRDefault="009914DA" w:rsidP="005818BC">
            <w:pPr>
              <w:spacing w:after="0" w:line="240" w:lineRule="auto"/>
              <w:rPr>
                <w:b/>
                <w:sz w:val="24"/>
                <w:szCs w:val="24"/>
              </w:rPr>
            </w:pPr>
          </w:p>
          <w:p w:rsidR="006D06FD" w:rsidRDefault="006D06FD" w:rsidP="006D06FD">
            <w:pPr>
              <w:spacing w:after="0" w:line="240" w:lineRule="auto"/>
              <w:rPr>
                <w:b/>
                <w:sz w:val="24"/>
                <w:szCs w:val="24"/>
              </w:rPr>
            </w:pPr>
            <w:r>
              <w:rPr>
                <w:b/>
                <w:sz w:val="24"/>
                <w:szCs w:val="24"/>
              </w:rPr>
              <w:lastRenderedPageBreak/>
              <w:t>Reread p. 3-4</w:t>
            </w:r>
          </w:p>
          <w:p w:rsidR="006D06FD" w:rsidRDefault="006D06FD" w:rsidP="005818BC">
            <w:pPr>
              <w:spacing w:after="0" w:line="240" w:lineRule="auto"/>
              <w:rPr>
                <w:sz w:val="24"/>
                <w:szCs w:val="24"/>
              </w:rPr>
            </w:pPr>
          </w:p>
          <w:p w:rsidR="009914DA" w:rsidRDefault="009D0E9B" w:rsidP="005818BC">
            <w:pPr>
              <w:spacing w:after="0" w:line="240" w:lineRule="auto"/>
              <w:rPr>
                <w:sz w:val="24"/>
                <w:szCs w:val="24"/>
              </w:rPr>
            </w:pPr>
            <w:r>
              <w:rPr>
                <w:sz w:val="24"/>
                <w:szCs w:val="24"/>
              </w:rPr>
              <w:t>QUESTIONS:</w:t>
            </w:r>
            <w:r w:rsidR="009914DA">
              <w:rPr>
                <w:sz w:val="24"/>
                <w:szCs w:val="24"/>
              </w:rPr>
              <w:t xml:space="preserve"> </w:t>
            </w:r>
          </w:p>
          <w:p w:rsidR="009914DA" w:rsidRDefault="009914DA" w:rsidP="005818BC">
            <w:pPr>
              <w:spacing w:after="0" w:line="240" w:lineRule="auto"/>
              <w:rPr>
                <w:sz w:val="24"/>
                <w:szCs w:val="24"/>
              </w:rPr>
            </w:pPr>
            <w:r>
              <w:rPr>
                <w:sz w:val="24"/>
                <w:szCs w:val="24"/>
              </w:rPr>
              <w:t xml:space="preserve">What did Peter do to prepare to go outside? Why? </w:t>
            </w:r>
          </w:p>
          <w:p w:rsidR="002C5668" w:rsidRDefault="002C5668" w:rsidP="005818BC">
            <w:pPr>
              <w:spacing w:after="0" w:line="240" w:lineRule="auto"/>
              <w:rPr>
                <w:sz w:val="24"/>
                <w:szCs w:val="24"/>
              </w:rPr>
            </w:pPr>
          </w:p>
          <w:p w:rsidR="00106E31" w:rsidRDefault="002C5668" w:rsidP="002C5668">
            <w:pPr>
              <w:spacing w:after="0" w:line="240" w:lineRule="auto"/>
              <w:rPr>
                <w:i/>
                <w:sz w:val="24"/>
                <w:szCs w:val="24"/>
              </w:rPr>
            </w:pPr>
            <w:r w:rsidRPr="00AA6518">
              <w:rPr>
                <w:i/>
                <w:sz w:val="24"/>
                <w:szCs w:val="24"/>
              </w:rPr>
              <w:t>For the rereadin</w:t>
            </w:r>
            <w:r w:rsidR="00106E31">
              <w:rPr>
                <w:i/>
                <w:sz w:val="24"/>
                <w:szCs w:val="24"/>
              </w:rPr>
              <w:t xml:space="preserve">g of the following pages, have the students act out what Peter’s adventures in the snow.  </w:t>
            </w:r>
          </w:p>
          <w:p w:rsidR="002C5668" w:rsidRPr="00AA6518" w:rsidRDefault="002C5668" w:rsidP="002C5668">
            <w:pPr>
              <w:spacing w:after="0" w:line="240" w:lineRule="auto"/>
              <w:rPr>
                <w:i/>
                <w:sz w:val="24"/>
                <w:szCs w:val="24"/>
              </w:rPr>
            </w:pPr>
            <w:r w:rsidRPr="00AA6518">
              <w:rPr>
                <w:i/>
                <w:sz w:val="24"/>
                <w:szCs w:val="24"/>
              </w:rPr>
              <w:t xml:space="preserve"> </w:t>
            </w:r>
          </w:p>
          <w:p w:rsidR="002C5668" w:rsidRDefault="002C5668" w:rsidP="002C5668">
            <w:pPr>
              <w:spacing w:after="0" w:line="240" w:lineRule="auto"/>
              <w:rPr>
                <w:b/>
                <w:sz w:val="24"/>
                <w:szCs w:val="24"/>
              </w:rPr>
            </w:pPr>
            <w:r w:rsidRPr="009914DA">
              <w:rPr>
                <w:b/>
                <w:sz w:val="24"/>
                <w:szCs w:val="24"/>
              </w:rPr>
              <w:t xml:space="preserve">Reread p. </w:t>
            </w:r>
            <w:r>
              <w:rPr>
                <w:b/>
                <w:sz w:val="24"/>
                <w:szCs w:val="24"/>
              </w:rPr>
              <w:t>5-6 **WITHOUT SHOWING THE PICTURE**</w:t>
            </w:r>
          </w:p>
          <w:p w:rsidR="002C5668" w:rsidRDefault="002C5668" w:rsidP="002C5668">
            <w:pPr>
              <w:spacing w:after="0" w:line="240" w:lineRule="auto"/>
              <w:rPr>
                <w:b/>
                <w:sz w:val="24"/>
                <w:szCs w:val="24"/>
              </w:rPr>
            </w:pPr>
          </w:p>
          <w:p w:rsidR="00106E31" w:rsidRDefault="00106E31" w:rsidP="002C5668">
            <w:pPr>
              <w:spacing w:after="0" w:line="240" w:lineRule="auto"/>
              <w:rPr>
                <w:sz w:val="24"/>
                <w:szCs w:val="24"/>
              </w:rPr>
            </w:pPr>
          </w:p>
          <w:p w:rsidR="002C5668" w:rsidRPr="004B0001" w:rsidRDefault="004B0001" w:rsidP="002C5668">
            <w:pPr>
              <w:spacing w:after="0" w:line="240" w:lineRule="auto"/>
              <w:rPr>
                <w:b/>
                <w:sz w:val="24"/>
                <w:szCs w:val="24"/>
              </w:rPr>
            </w:pPr>
            <w:r>
              <w:rPr>
                <w:b/>
                <w:sz w:val="24"/>
                <w:szCs w:val="24"/>
              </w:rPr>
              <w:t>Activity:</w:t>
            </w:r>
          </w:p>
          <w:p w:rsidR="002C5668" w:rsidRDefault="002C5668" w:rsidP="002C5668">
            <w:pPr>
              <w:spacing w:after="0" w:line="240" w:lineRule="auto"/>
              <w:rPr>
                <w:sz w:val="24"/>
                <w:szCs w:val="24"/>
              </w:rPr>
            </w:pPr>
            <w:r>
              <w:rPr>
                <w:sz w:val="24"/>
                <w:szCs w:val="24"/>
              </w:rPr>
              <w:t>Act out and explain how Peter walks in the snow.</w:t>
            </w:r>
          </w:p>
          <w:p w:rsidR="002C5668" w:rsidRDefault="002C5668" w:rsidP="002C5668">
            <w:pPr>
              <w:spacing w:after="0" w:line="240" w:lineRule="auto"/>
              <w:rPr>
                <w:sz w:val="24"/>
                <w:szCs w:val="24"/>
              </w:rPr>
            </w:pPr>
          </w:p>
          <w:p w:rsidR="00742CD1" w:rsidRDefault="00742CD1" w:rsidP="002C5668">
            <w:pPr>
              <w:spacing w:after="0" w:line="240" w:lineRule="auto"/>
              <w:rPr>
                <w:sz w:val="24"/>
                <w:szCs w:val="24"/>
              </w:rPr>
            </w:pPr>
          </w:p>
          <w:p w:rsidR="002C5668" w:rsidRDefault="004B0001" w:rsidP="002C5668">
            <w:pPr>
              <w:spacing w:after="0" w:line="240" w:lineRule="auto"/>
              <w:rPr>
                <w:sz w:val="24"/>
                <w:szCs w:val="24"/>
              </w:rPr>
            </w:pPr>
            <w:r>
              <w:rPr>
                <w:sz w:val="24"/>
                <w:szCs w:val="24"/>
              </w:rPr>
              <w:t>QUESTIONS:</w:t>
            </w:r>
          </w:p>
          <w:p w:rsidR="002C5668" w:rsidRDefault="002C5668" w:rsidP="002C5668">
            <w:pPr>
              <w:spacing w:after="0" w:line="240" w:lineRule="auto"/>
              <w:rPr>
                <w:sz w:val="24"/>
                <w:szCs w:val="24"/>
              </w:rPr>
            </w:pPr>
            <w:r>
              <w:rPr>
                <w:sz w:val="24"/>
                <w:szCs w:val="24"/>
              </w:rPr>
              <w:t>What happened to Peter’s feet as he walked in the snow? How do you know?</w:t>
            </w:r>
          </w:p>
          <w:p w:rsidR="002C5668" w:rsidRDefault="002C5668" w:rsidP="002C5668">
            <w:pPr>
              <w:spacing w:after="0" w:line="240" w:lineRule="auto"/>
              <w:rPr>
                <w:sz w:val="24"/>
                <w:szCs w:val="24"/>
              </w:rPr>
            </w:pPr>
          </w:p>
          <w:p w:rsidR="002C5668" w:rsidRDefault="002C5668" w:rsidP="002C5668">
            <w:pPr>
              <w:spacing w:after="0" w:line="240" w:lineRule="auto"/>
              <w:rPr>
                <w:b/>
                <w:sz w:val="24"/>
                <w:szCs w:val="24"/>
              </w:rPr>
            </w:pPr>
            <w:r>
              <w:rPr>
                <w:b/>
                <w:sz w:val="24"/>
                <w:szCs w:val="24"/>
              </w:rPr>
              <w:t>Reread p. 7</w:t>
            </w:r>
          </w:p>
          <w:p w:rsidR="002C5668" w:rsidRDefault="002C5668" w:rsidP="002C5668">
            <w:pPr>
              <w:spacing w:after="0" w:line="240" w:lineRule="auto"/>
              <w:rPr>
                <w:b/>
                <w:sz w:val="24"/>
                <w:szCs w:val="24"/>
              </w:rPr>
            </w:pPr>
          </w:p>
          <w:p w:rsidR="002C5668" w:rsidRDefault="009D0E9B" w:rsidP="002C5668">
            <w:pPr>
              <w:spacing w:after="0" w:line="240" w:lineRule="auto"/>
              <w:rPr>
                <w:sz w:val="24"/>
                <w:szCs w:val="24"/>
              </w:rPr>
            </w:pPr>
            <w:r>
              <w:rPr>
                <w:sz w:val="24"/>
                <w:szCs w:val="24"/>
              </w:rPr>
              <w:t>QUESTIONS:</w:t>
            </w:r>
            <w:r w:rsidR="002C5668">
              <w:rPr>
                <w:sz w:val="24"/>
                <w:szCs w:val="24"/>
              </w:rPr>
              <w:t xml:space="preserve"> </w:t>
            </w:r>
          </w:p>
          <w:p w:rsidR="00FF1253" w:rsidRDefault="00D46DDA" w:rsidP="002C5668">
            <w:pPr>
              <w:spacing w:after="0" w:line="240" w:lineRule="auto"/>
              <w:rPr>
                <w:sz w:val="24"/>
                <w:szCs w:val="24"/>
              </w:rPr>
            </w:pPr>
            <w:r>
              <w:rPr>
                <w:sz w:val="24"/>
                <w:szCs w:val="24"/>
              </w:rPr>
              <w:t>The author states that Peter dragged his feet slowly.  Why do you think the author wrote the word “</w:t>
            </w:r>
            <w:r>
              <w:rPr>
                <w:b/>
                <w:sz w:val="24"/>
                <w:szCs w:val="24"/>
              </w:rPr>
              <w:t xml:space="preserve">s-l-o-w-l-y,” </w:t>
            </w:r>
            <w:r w:rsidR="00FF1253">
              <w:rPr>
                <w:sz w:val="24"/>
                <w:szCs w:val="24"/>
              </w:rPr>
              <w:t>like this</w:t>
            </w:r>
            <w:r w:rsidRPr="00D46DDA">
              <w:rPr>
                <w:sz w:val="24"/>
                <w:szCs w:val="24"/>
              </w:rPr>
              <w:t>?</w:t>
            </w:r>
            <w:r>
              <w:rPr>
                <w:sz w:val="24"/>
                <w:szCs w:val="24"/>
              </w:rPr>
              <w:t xml:space="preserve">  </w:t>
            </w:r>
          </w:p>
          <w:p w:rsidR="00FF1253" w:rsidRDefault="00FF1253" w:rsidP="002C5668">
            <w:pPr>
              <w:spacing w:after="0" w:line="240" w:lineRule="auto"/>
              <w:rPr>
                <w:sz w:val="24"/>
                <w:szCs w:val="24"/>
              </w:rPr>
            </w:pPr>
          </w:p>
          <w:p w:rsidR="001B3707" w:rsidRDefault="001B3707" w:rsidP="002C5668">
            <w:pPr>
              <w:spacing w:after="0" w:line="240" w:lineRule="auto"/>
              <w:rPr>
                <w:b/>
                <w:sz w:val="24"/>
                <w:szCs w:val="24"/>
              </w:rPr>
            </w:pPr>
          </w:p>
          <w:p w:rsidR="00FF1253" w:rsidRDefault="00FF1253" w:rsidP="002C5668">
            <w:pPr>
              <w:spacing w:after="0" w:line="240" w:lineRule="auto"/>
              <w:rPr>
                <w:b/>
                <w:sz w:val="24"/>
                <w:szCs w:val="24"/>
              </w:rPr>
            </w:pPr>
            <w:r>
              <w:rPr>
                <w:b/>
                <w:sz w:val="24"/>
                <w:szCs w:val="24"/>
              </w:rPr>
              <w:t>Reread p. 8, 9 **WITHOUT SHOWING THE PICTURE**</w:t>
            </w:r>
          </w:p>
          <w:p w:rsidR="002C5668" w:rsidRDefault="002C5668" w:rsidP="002C5668">
            <w:pPr>
              <w:spacing w:after="0" w:line="240" w:lineRule="auto"/>
              <w:rPr>
                <w:sz w:val="24"/>
                <w:szCs w:val="24"/>
              </w:rPr>
            </w:pPr>
            <w:r>
              <w:rPr>
                <w:sz w:val="24"/>
                <w:szCs w:val="24"/>
              </w:rPr>
              <w:t xml:space="preserve">Act out and explain how Peter is now walking in the snow. </w:t>
            </w:r>
          </w:p>
          <w:p w:rsidR="002C5668" w:rsidRDefault="002C5668" w:rsidP="002C5668">
            <w:pPr>
              <w:spacing w:after="0" w:line="240" w:lineRule="auto"/>
              <w:rPr>
                <w:sz w:val="24"/>
                <w:szCs w:val="24"/>
              </w:rPr>
            </w:pPr>
          </w:p>
          <w:p w:rsidR="00FF1253" w:rsidRDefault="00FF1253" w:rsidP="002C5668">
            <w:pPr>
              <w:spacing w:after="0" w:line="240" w:lineRule="auto"/>
              <w:rPr>
                <w:sz w:val="24"/>
                <w:szCs w:val="24"/>
              </w:rPr>
            </w:pPr>
          </w:p>
          <w:p w:rsidR="00FF1253" w:rsidRDefault="00FF1253" w:rsidP="002C5668">
            <w:pPr>
              <w:spacing w:after="0" w:line="240" w:lineRule="auto"/>
              <w:rPr>
                <w:sz w:val="24"/>
                <w:szCs w:val="24"/>
              </w:rPr>
            </w:pPr>
          </w:p>
          <w:p w:rsidR="00FF1253" w:rsidRDefault="00FF1253" w:rsidP="002C5668">
            <w:pPr>
              <w:spacing w:after="0" w:line="240" w:lineRule="auto"/>
              <w:rPr>
                <w:sz w:val="24"/>
                <w:szCs w:val="24"/>
              </w:rPr>
            </w:pPr>
          </w:p>
          <w:p w:rsidR="002C5668" w:rsidRDefault="002C5668" w:rsidP="002C5668">
            <w:pPr>
              <w:spacing w:after="0" w:line="240" w:lineRule="auto"/>
              <w:rPr>
                <w:sz w:val="24"/>
                <w:szCs w:val="24"/>
              </w:rPr>
            </w:pPr>
            <w:r>
              <w:rPr>
                <w:sz w:val="24"/>
                <w:szCs w:val="24"/>
              </w:rPr>
              <w:t>What is the result of how he walked?</w:t>
            </w:r>
          </w:p>
          <w:p w:rsidR="002C5668" w:rsidRDefault="002C5668" w:rsidP="002C5668">
            <w:pPr>
              <w:spacing w:after="0" w:line="240" w:lineRule="auto"/>
              <w:rPr>
                <w:sz w:val="24"/>
                <w:szCs w:val="24"/>
              </w:rPr>
            </w:pPr>
          </w:p>
          <w:p w:rsidR="002C5668" w:rsidRDefault="002C5668" w:rsidP="002C5668">
            <w:pPr>
              <w:spacing w:after="0" w:line="240" w:lineRule="auto"/>
              <w:rPr>
                <w:sz w:val="24"/>
                <w:szCs w:val="24"/>
              </w:rPr>
            </w:pPr>
            <w:r>
              <w:rPr>
                <w:sz w:val="24"/>
                <w:szCs w:val="24"/>
              </w:rPr>
              <w:t xml:space="preserve"> </w:t>
            </w:r>
          </w:p>
          <w:p w:rsidR="002C5668" w:rsidRDefault="002C5668" w:rsidP="002C5668">
            <w:pPr>
              <w:spacing w:after="0" w:line="240" w:lineRule="auto"/>
              <w:rPr>
                <w:sz w:val="24"/>
                <w:szCs w:val="24"/>
              </w:rPr>
            </w:pPr>
            <w:r>
              <w:rPr>
                <w:sz w:val="24"/>
                <w:szCs w:val="24"/>
              </w:rPr>
              <w:t>How did the tracks change?</w:t>
            </w:r>
          </w:p>
          <w:p w:rsidR="002C5668" w:rsidRDefault="002C5668" w:rsidP="002C5668">
            <w:pPr>
              <w:spacing w:after="0" w:line="240" w:lineRule="auto"/>
              <w:rPr>
                <w:sz w:val="24"/>
                <w:szCs w:val="24"/>
              </w:rPr>
            </w:pPr>
          </w:p>
          <w:p w:rsidR="002C5668" w:rsidRDefault="002C5668" w:rsidP="002C5668">
            <w:pPr>
              <w:spacing w:after="0" w:line="240" w:lineRule="auto"/>
              <w:rPr>
                <w:sz w:val="24"/>
                <w:szCs w:val="24"/>
              </w:rPr>
            </w:pPr>
          </w:p>
          <w:p w:rsidR="002C5668" w:rsidRDefault="002C5668" w:rsidP="002C5668">
            <w:pPr>
              <w:spacing w:after="0" w:line="240" w:lineRule="auto"/>
              <w:rPr>
                <w:b/>
                <w:sz w:val="24"/>
                <w:szCs w:val="24"/>
              </w:rPr>
            </w:pPr>
            <w:r>
              <w:rPr>
                <w:b/>
                <w:sz w:val="24"/>
                <w:szCs w:val="24"/>
              </w:rPr>
              <w:t>Reread p. 9, 10, 11 **WITHOUT SHOWING THE PICTURE**</w:t>
            </w:r>
          </w:p>
          <w:p w:rsidR="002C5668" w:rsidRDefault="002C5668" w:rsidP="002C5668">
            <w:pPr>
              <w:spacing w:after="0" w:line="240" w:lineRule="auto"/>
              <w:jc w:val="center"/>
              <w:rPr>
                <w:b/>
                <w:sz w:val="24"/>
                <w:szCs w:val="24"/>
              </w:rPr>
            </w:pPr>
          </w:p>
          <w:p w:rsidR="002C5668" w:rsidRDefault="009D0E9B" w:rsidP="002C5668">
            <w:pPr>
              <w:spacing w:after="0" w:line="240" w:lineRule="auto"/>
              <w:rPr>
                <w:sz w:val="24"/>
                <w:szCs w:val="24"/>
              </w:rPr>
            </w:pPr>
            <w:r>
              <w:rPr>
                <w:sz w:val="24"/>
                <w:szCs w:val="24"/>
              </w:rPr>
              <w:t>QUESTIONS:</w:t>
            </w:r>
          </w:p>
          <w:p w:rsidR="002C5668" w:rsidRDefault="002C5668" w:rsidP="002C5668">
            <w:pPr>
              <w:spacing w:after="0" w:line="240" w:lineRule="auto"/>
              <w:rPr>
                <w:sz w:val="24"/>
                <w:szCs w:val="24"/>
              </w:rPr>
            </w:pPr>
            <w:r>
              <w:rPr>
                <w:sz w:val="24"/>
                <w:szCs w:val="24"/>
              </w:rPr>
              <w:t>Act out and explain what Peter does. What is the result?</w:t>
            </w:r>
          </w:p>
          <w:p w:rsidR="002C5668" w:rsidRDefault="002C5668" w:rsidP="005818BC">
            <w:pPr>
              <w:spacing w:after="0" w:line="240" w:lineRule="auto"/>
              <w:rPr>
                <w:sz w:val="24"/>
                <w:szCs w:val="24"/>
              </w:rPr>
            </w:pPr>
          </w:p>
          <w:p w:rsidR="005818BC" w:rsidRPr="00CD6B7F" w:rsidRDefault="005818BC" w:rsidP="003C1ABD">
            <w:pPr>
              <w:spacing w:after="0" w:line="240" w:lineRule="auto"/>
              <w:rPr>
                <w:sz w:val="24"/>
                <w:szCs w:val="24"/>
              </w:rPr>
            </w:pPr>
          </w:p>
        </w:tc>
        <w:tc>
          <w:tcPr>
            <w:tcW w:w="6449" w:type="dxa"/>
          </w:tcPr>
          <w:p w:rsidR="009914DA" w:rsidRDefault="009914DA" w:rsidP="00D90BBA">
            <w:pPr>
              <w:spacing w:after="0" w:line="240" w:lineRule="auto"/>
              <w:rPr>
                <w:sz w:val="24"/>
                <w:szCs w:val="24"/>
              </w:rPr>
            </w:pPr>
          </w:p>
          <w:p w:rsidR="009914DA" w:rsidRDefault="009914DA" w:rsidP="00D90BBA">
            <w:pPr>
              <w:spacing w:after="0" w:line="240" w:lineRule="auto"/>
              <w:rPr>
                <w:sz w:val="24"/>
                <w:szCs w:val="24"/>
              </w:rPr>
            </w:pPr>
          </w:p>
          <w:p w:rsidR="00D46DDA" w:rsidRDefault="00D46DDA" w:rsidP="00D90BBA">
            <w:pPr>
              <w:spacing w:after="0" w:line="240" w:lineRule="auto"/>
              <w:rPr>
                <w:sz w:val="24"/>
                <w:szCs w:val="24"/>
              </w:rPr>
            </w:pPr>
          </w:p>
          <w:p w:rsidR="00812579" w:rsidRDefault="00812579" w:rsidP="00D90BBA">
            <w:pPr>
              <w:spacing w:after="0" w:line="240" w:lineRule="auto"/>
              <w:rPr>
                <w:sz w:val="24"/>
                <w:szCs w:val="24"/>
              </w:rPr>
            </w:pPr>
          </w:p>
          <w:p w:rsidR="009914DA" w:rsidRDefault="009914DA" w:rsidP="00D90BBA">
            <w:pPr>
              <w:spacing w:after="0" w:line="240" w:lineRule="auto"/>
              <w:rPr>
                <w:sz w:val="24"/>
                <w:szCs w:val="24"/>
              </w:rPr>
            </w:pPr>
            <w:r>
              <w:rPr>
                <w:sz w:val="24"/>
                <w:szCs w:val="24"/>
              </w:rPr>
              <w:t xml:space="preserve">Peter put on his snowsuit. It is cold outside from the snow. </w:t>
            </w:r>
          </w:p>
          <w:p w:rsidR="002C5668" w:rsidRDefault="002C5668" w:rsidP="00D90BBA">
            <w:pPr>
              <w:spacing w:after="0" w:line="240" w:lineRule="auto"/>
              <w:rPr>
                <w:sz w:val="24"/>
                <w:szCs w:val="24"/>
              </w:rPr>
            </w:pPr>
          </w:p>
          <w:p w:rsidR="002C5668" w:rsidRDefault="002C5668" w:rsidP="00D90BBA">
            <w:pPr>
              <w:spacing w:after="0" w:line="240" w:lineRule="auto"/>
              <w:rPr>
                <w:sz w:val="24"/>
                <w:szCs w:val="24"/>
              </w:rPr>
            </w:pPr>
          </w:p>
          <w:p w:rsidR="002C5668" w:rsidRDefault="002C5668" w:rsidP="00D90BBA">
            <w:pPr>
              <w:spacing w:after="0" w:line="240" w:lineRule="auto"/>
              <w:rPr>
                <w:sz w:val="24"/>
                <w:szCs w:val="24"/>
              </w:rPr>
            </w:pPr>
          </w:p>
          <w:p w:rsidR="002C5668" w:rsidRDefault="002C5668" w:rsidP="00D90BBA">
            <w:pPr>
              <w:spacing w:after="0" w:line="240" w:lineRule="auto"/>
              <w:rPr>
                <w:sz w:val="24"/>
                <w:szCs w:val="24"/>
              </w:rPr>
            </w:pPr>
          </w:p>
          <w:p w:rsidR="002C5668" w:rsidRDefault="002C5668" w:rsidP="00D90BBA">
            <w:pPr>
              <w:spacing w:after="0" w:line="240" w:lineRule="auto"/>
              <w:rPr>
                <w:sz w:val="24"/>
                <w:szCs w:val="24"/>
              </w:rPr>
            </w:pPr>
          </w:p>
          <w:p w:rsidR="002C5668" w:rsidRDefault="002C5668" w:rsidP="00D90BBA">
            <w:pPr>
              <w:spacing w:after="0" w:line="240" w:lineRule="auto"/>
              <w:rPr>
                <w:sz w:val="24"/>
                <w:szCs w:val="24"/>
              </w:rPr>
            </w:pPr>
          </w:p>
          <w:p w:rsidR="00106E31" w:rsidRDefault="00106E31" w:rsidP="002C5668">
            <w:pPr>
              <w:spacing w:after="0" w:line="240" w:lineRule="auto"/>
              <w:rPr>
                <w:sz w:val="24"/>
                <w:szCs w:val="24"/>
              </w:rPr>
            </w:pPr>
          </w:p>
          <w:p w:rsidR="002C5668" w:rsidRDefault="002C5668" w:rsidP="002C5668">
            <w:pPr>
              <w:spacing w:after="0" w:line="240" w:lineRule="auto"/>
              <w:rPr>
                <w:sz w:val="24"/>
                <w:szCs w:val="24"/>
              </w:rPr>
            </w:pPr>
            <w:r>
              <w:rPr>
                <w:sz w:val="24"/>
                <w:szCs w:val="24"/>
              </w:rPr>
              <w:t xml:space="preserve">Students should walk with their toes pointing out and then their toes pointing in. As students explain: Crunch, crunch, crunch. His feet sank into the snow.   </w:t>
            </w:r>
          </w:p>
          <w:p w:rsidR="002C5668" w:rsidRDefault="002C5668" w:rsidP="002C5668">
            <w:pPr>
              <w:spacing w:after="0" w:line="240" w:lineRule="auto"/>
              <w:rPr>
                <w:sz w:val="24"/>
                <w:szCs w:val="24"/>
              </w:rPr>
            </w:pPr>
          </w:p>
          <w:p w:rsidR="002C5668" w:rsidRDefault="002C5668" w:rsidP="002C5668">
            <w:pPr>
              <w:spacing w:after="0" w:line="240" w:lineRule="auto"/>
              <w:rPr>
                <w:sz w:val="24"/>
                <w:szCs w:val="24"/>
              </w:rPr>
            </w:pPr>
            <w:r>
              <w:rPr>
                <w:sz w:val="24"/>
                <w:szCs w:val="24"/>
              </w:rPr>
              <w:t xml:space="preserve">They sank into the snow. It left </w:t>
            </w:r>
            <w:r w:rsidR="00830E17">
              <w:rPr>
                <w:sz w:val="24"/>
                <w:szCs w:val="24"/>
              </w:rPr>
              <w:t>footprints</w:t>
            </w:r>
            <w:r>
              <w:rPr>
                <w:sz w:val="24"/>
                <w:szCs w:val="24"/>
              </w:rPr>
              <w:t xml:space="preserve"> in the snow.</w:t>
            </w:r>
          </w:p>
          <w:p w:rsidR="002C5668" w:rsidRDefault="002C5668" w:rsidP="002C5668">
            <w:pPr>
              <w:spacing w:after="0" w:line="240" w:lineRule="auto"/>
              <w:rPr>
                <w:sz w:val="24"/>
                <w:szCs w:val="24"/>
              </w:rPr>
            </w:pPr>
          </w:p>
          <w:p w:rsidR="002C5668" w:rsidRDefault="002C5668" w:rsidP="002C5668">
            <w:pPr>
              <w:spacing w:after="0" w:line="240" w:lineRule="auto"/>
              <w:rPr>
                <w:sz w:val="24"/>
                <w:szCs w:val="24"/>
              </w:rPr>
            </w:pPr>
          </w:p>
          <w:p w:rsidR="002C5668" w:rsidRDefault="00FF1253" w:rsidP="002C5668">
            <w:pPr>
              <w:spacing w:after="0" w:line="240" w:lineRule="auto"/>
              <w:rPr>
                <w:sz w:val="24"/>
                <w:szCs w:val="24"/>
              </w:rPr>
            </w:pPr>
            <w:r>
              <w:rPr>
                <w:sz w:val="24"/>
                <w:szCs w:val="24"/>
              </w:rPr>
              <w:t xml:space="preserve">The children will recognize how the teacher exaggerated/elongated the word slowly.  The students will connect the hyphenated word </w:t>
            </w:r>
            <w:r w:rsidRPr="00FF1253">
              <w:rPr>
                <w:b/>
                <w:sz w:val="24"/>
                <w:szCs w:val="24"/>
              </w:rPr>
              <w:t>s-l-o-w-l-y</w:t>
            </w:r>
            <w:r>
              <w:rPr>
                <w:sz w:val="24"/>
                <w:szCs w:val="24"/>
              </w:rPr>
              <w:t xml:space="preserve"> with how it is read.</w:t>
            </w:r>
            <w:r w:rsidR="001B3707">
              <w:rPr>
                <w:sz w:val="24"/>
                <w:szCs w:val="24"/>
              </w:rPr>
              <w:t xml:space="preserve"> The author wrote the word like that so that the reader would know how to read it differently than the other words.</w:t>
            </w:r>
          </w:p>
          <w:p w:rsidR="00D46DDA" w:rsidRDefault="00D46DDA" w:rsidP="002C5668">
            <w:pPr>
              <w:spacing w:after="0" w:line="240" w:lineRule="auto"/>
              <w:rPr>
                <w:sz w:val="24"/>
                <w:szCs w:val="24"/>
              </w:rPr>
            </w:pPr>
          </w:p>
          <w:p w:rsidR="002C5668" w:rsidRDefault="00D46DDA" w:rsidP="002C5668">
            <w:pPr>
              <w:spacing w:after="0" w:line="240" w:lineRule="auto"/>
              <w:rPr>
                <w:sz w:val="24"/>
                <w:szCs w:val="24"/>
              </w:rPr>
            </w:pPr>
            <w:r>
              <w:rPr>
                <w:sz w:val="24"/>
                <w:szCs w:val="24"/>
              </w:rPr>
              <w:t xml:space="preserve">Students drag their feet. </w:t>
            </w:r>
          </w:p>
          <w:p w:rsidR="00FF1253" w:rsidRDefault="002C5668" w:rsidP="002C5668">
            <w:pPr>
              <w:spacing w:after="0" w:line="240" w:lineRule="auto"/>
              <w:rPr>
                <w:sz w:val="24"/>
                <w:szCs w:val="24"/>
              </w:rPr>
            </w:pPr>
            <w:r>
              <w:rPr>
                <w:sz w:val="24"/>
                <w:szCs w:val="24"/>
              </w:rPr>
              <w:t xml:space="preserve">Students should respond with slowly. </w:t>
            </w:r>
          </w:p>
          <w:p w:rsidR="00FF1253" w:rsidRDefault="00FF1253" w:rsidP="002C5668">
            <w:pPr>
              <w:spacing w:after="0" w:line="240" w:lineRule="auto"/>
              <w:rPr>
                <w:sz w:val="24"/>
                <w:szCs w:val="24"/>
              </w:rPr>
            </w:pPr>
          </w:p>
          <w:p w:rsidR="00FF1253" w:rsidRDefault="00FF1253" w:rsidP="002C5668">
            <w:pPr>
              <w:spacing w:after="0" w:line="240" w:lineRule="auto"/>
              <w:rPr>
                <w:sz w:val="24"/>
                <w:szCs w:val="24"/>
              </w:rPr>
            </w:pPr>
          </w:p>
          <w:p w:rsidR="00FF1253" w:rsidRDefault="00FF1253" w:rsidP="002C5668">
            <w:pPr>
              <w:spacing w:after="0" w:line="240" w:lineRule="auto"/>
              <w:rPr>
                <w:sz w:val="24"/>
                <w:szCs w:val="24"/>
              </w:rPr>
            </w:pPr>
          </w:p>
          <w:p w:rsidR="00812579" w:rsidRDefault="00812579" w:rsidP="002C5668">
            <w:pPr>
              <w:spacing w:after="0" w:line="240" w:lineRule="auto"/>
              <w:rPr>
                <w:sz w:val="24"/>
                <w:szCs w:val="24"/>
              </w:rPr>
            </w:pPr>
          </w:p>
          <w:p w:rsidR="002C5668" w:rsidRDefault="002C5668" w:rsidP="002C5668">
            <w:pPr>
              <w:spacing w:after="0" w:line="240" w:lineRule="auto"/>
              <w:rPr>
                <w:sz w:val="24"/>
                <w:szCs w:val="24"/>
              </w:rPr>
            </w:pPr>
            <w:r>
              <w:rPr>
                <w:sz w:val="24"/>
                <w:szCs w:val="24"/>
              </w:rPr>
              <w:t>He made lines with his feet. The tracks form a line.</w:t>
            </w:r>
          </w:p>
          <w:p w:rsidR="002C5668" w:rsidRDefault="002C5668" w:rsidP="002C5668">
            <w:pPr>
              <w:spacing w:after="0" w:line="240" w:lineRule="auto"/>
              <w:rPr>
                <w:sz w:val="24"/>
                <w:szCs w:val="24"/>
              </w:rPr>
            </w:pPr>
          </w:p>
          <w:p w:rsidR="00FF1253" w:rsidRDefault="00FF1253" w:rsidP="002C5668">
            <w:pPr>
              <w:spacing w:after="0" w:line="240" w:lineRule="auto"/>
              <w:rPr>
                <w:sz w:val="24"/>
                <w:szCs w:val="24"/>
              </w:rPr>
            </w:pPr>
          </w:p>
          <w:p w:rsidR="002C5668" w:rsidRDefault="002C5668" w:rsidP="002C5668">
            <w:pPr>
              <w:spacing w:after="0" w:line="240" w:lineRule="auto"/>
              <w:rPr>
                <w:sz w:val="24"/>
                <w:szCs w:val="24"/>
              </w:rPr>
            </w:pPr>
            <w:r>
              <w:rPr>
                <w:sz w:val="24"/>
                <w:szCs w:val="24"/>
              </w:rPr>
              <w:t>It went from two lines of tracks in the snow and went to three drag tracks with the stick.</w:t>
            </w:r>
          </w:p>
          <w:p w:rsidR="002C5668" w:rsidRDefault="002C5668" w:rsidP="002C5668">
            <w:pPr>
              <w:spacing w:after="0" w:line="240" w:lineRule="auto"/>
              <w:rPr>
                <w:sz w:val="24"/>
                <w:szCs w:val="24"/>
              </w:rPr>
            </w:pPr>
          </w:p>
          <w:p w:rsidR="002C5668" w:rsidRDefault="002C5668" w:rsidP="002C5668">
            <w:pPr>
              <w:spacing w:after="0" w:line="240" w:lineRule="auto"/>
              <w:rPr>
                <w:sz w:val="24"/>
                <w:szCs w:val="24"/>
              </w:rPr>
            </w:pPr>
          </w:p>
          <w:p w:rsidR="002C5668" w:rsidRDefault="002C5668" w:rsidP="002C5668">
            <w:pPr>
              <w:spacing w:after="0" w:line="240" w:lineRule="auto"/>
              <w:rPr>
                <w:sz w:val="24"/>
                <w:szCs w:val="24"/>
              </w:rPr>
            </w:pPr>
          </w:p>
          <w:p w:rsidR="001B3707" w:rsidRDefault="001B3707" w:rsidP="001B3707">
            <w:pPr>
              <w:spacing w:after="0" w:line="240" w:lineRule="auto"/>
              <w:rPr>
                <w:sz w:val="24"/>
                <w:szCs w:val="24"/>
              </w:rPr>
            </w:pPr>
          </w:p>
          <w:p w:rsidR="001B3707" w:rsidRDefault="001B3707" w:rsidP="001B3707">
            <w:pPr>
              <w:spacing w:after="0" w:line="240" w:lineRule="auto"/>
              <w:rPr>
                <w:sz w:val="24"/>
                <w:szCs w:val="24"/>
              </w:rPr>
            </w:pPr>
            <w:r>
              <w:rPr>
                <w:sz w:val="24"/>
                <w:szCs w:val="24"/>
              </w:rPr>
              <w:lastRenderedPageBreak/>
              <w:t>He made lines with his feet. The tracks form a line.</w:t>
            </w:r>
          </w:p>
          <w:p w:rsidR="001B3707" w:rsidRDefault="001B3707" w:rsidP="001B3707">
            <w:pPr>
              <w:spacing w:after="0" w:line="240" w:lineRule="auto"/>
              <w:rPr>
                <w:sz w:val="24"/>
                <w:szCs w:val="24"/>
              </w:rPr>
            </w:pPr>
          </w:p>
          <w:p w:rsidR="001B3707" w:rsidRDefault="001B3707" w:rsidP="001B3707">
            <w:pPr>
              <w:spacing w:after="0" w:line="240" w:lineRule="auto"/>
              <w:rPr>
                <w:sz w:val="24"/>
                <w:szCs w:val="24"/>
              </w:rPr>
            </w:pPr>
          </w:p>
          <w:p w:rsidR="001B3707" w:rsidRDefault="001B3707" w:rsidP="001B3707">
            <w:pPr>
              <w:spacing w:after="0" w:line="240" w:lineRule="auto"/>
              <w:rPr>
                <w:sz w:val="24"/>
                <w:szCs w:val="24"/>
              </w:rPr>
            </w:pPr>
            <w:r>
              <w:rPr>
                <w:sz w:val="24"/>
                <w:szCs w:val="24"/>
              </w:rPr>
              <w:t>The tracks went from two lines of tracks in the snow and went to three drag tracks with the stick.</w:t>
            </w:r>
          </w:p>
          <w:p w:rsidR="002C5668" w:rsidRDefault="002C5668" w:rsidP="002C5668">
            <w:pPr>
              <w:spacing w:after="0" w:line="240" w:lineRule="auto"/>
              <w:rPr>
                <w:sz w:val="24"/>
                <w:szCs w:val="24"/>
              </w:rPr>
            </w:pPr>
          </w:p>
          <w:p w:rsidR="001B3707" w:rsidRDefault="001B3707" w:rsidP="00830E17">
            <w:pPr>
              <w:spacing w:after="0" w:line="240" w:lineRule="auto"/>
              <w:rPr>
                <w:sz w:val="24"/>
                <w:szCs w:val="24"/>
              </w:rPr>
            </w:pPr>
          </w:p>
          <w:p w:rsidR="001B3707" w:rsidRDefault="001B3707" w:rsidP="00830E17">
            <w:pPr>
              <w:spacing w:after="0" w:line="240" w:lineRule="auto"/>
              <w:rPr>
                <w:sz w:val="24"/>
                <w:szCs w:val="24"/>
              </w:rPr>
            </w:pPr>
          </w:p>
          <w:p w:rsidR="001B3707" w:rsidRDefault="001B3707" w:rsidP="00830E17">
            <w:pPr>
              <w:spacing w:after="0" w:line="240" w:lineRule="auto"/>
              <w:rPr>
                <w:sz w:val="24"/>
                <w:szCs w:val="24"/>
              </w:rPr>
            </w:pPr>
          </w:p>
          <w:p w:rsidR="002C5668" w:rsidRPr="004A0642" w:rsidRDefault="002C5668" w:rsidP="00830E17">
            <w:pPr>
              <w:spacing w:after="0" w:line="240" w:lineRule="auto"/>
              <w:rPr>
                <w:sz w:val="24"/>
                <w:szCs w:val="24"/>
              </w:rPr>
            </w:pPr>
            <w:r>
              <w:rPr>
                <w:sz w:val="24"/>
                <w:szCs w:val="24"/>
              </w:rPr>
              <w:t>Student</w:t>
            </w:r>
            <w:r w:rsidR="00B83D02">
              <w:rPr>
                <w:sz w:val="24"/>
                <w:szCs w:val="24"/>
              </w:rPr>
              <w:t>s</w:t>
            </w:r>
            <w:r>
              <w:rPr>
                <w:sz w:val="24"/>
                <w:szCs w:val="24"/>
              </w:rPr>
              <w:t xml:space="preserve"> </w:t>
            </w:r>
            <w:r w:rsidR="00830E17">
              <w:rPr>
                <w:sz w:val="24"/>
                <w:szCs w:val="24"/>
              </w:rPr>
              <w:t>pantomime hitting a</w:t>
            </w:r>
            <w:r>
              <w:rPr>
                <w:sz w:val="24"/>
                <w:szCs w:val="24"/>
              </w:rPr>
              <w:t xml:space="preserve"> tree with the stick. Students recall the onomatopoeia PLOP to describe the snow falling onto Peter’s head.</w:t>
            </w:r>
          </w:p>
        </w:tc>
      </w:tr>
      <w:tr w:rsidR="009914DA" w:rsidRPr="00CD6B7F">
        <w:trPr>
          <w:trHeight w:val="147"/>
        </w:trPr>
        <w:tc>
          <w:tcPr>
            <w:tcW w:w="6449" w:type="dxa"/>
          </w:tcPr>
          <w:p w:rsidR="009914DA" w:rsidRPr="009D0E9B" w:rsidRDefault="009914DA" w:rsidP="005818BC">
            <w:pPr>
              <w:spacing w:after="0" w:line="240" w:lineRule="auto"/>
              <w:rPr>
                <w:b/>
                <w:sz w:val="24"/>
                <w:szCs w:val="24"/>
              </w:rPr>
            </w:pPr>
            <w:r w:rsidRPr="009D0E9B">
              <w:rPr>
                <w:b/>
                <w:sz w:val="24"/>
                <w:szCs w:val="24"/>
              </w:rPr>
              <w:lastRenderedPageBreak/>
              <w:t xml:space="preserve">Activity: </w:t>
            </w:r>
          </w:p>
          <w:p w:rsidR="004E515A" w:rsidRPr="004E515A" w:rsidRDefault="004E515A" w:rsidP="004E515A">
            <w:pPr>
              <w:spacing w:after="0" w:line="240" w:lineRule="auto"/>
              <w:rPr>
                <w:sz w:val="24"/>
                <w:szCs w:val="24"/>
              </w:rPr>
            </w:pPr>
            <w:r>
              <w:rPr>
                <w:sz w:val="24"/>
                <w:szCs w:val="24"/>
              </w:rPr>
              <w:t>Begin creating a chart</w:t>
            </w:r>
            <w:r w:rsidR="00106E31">
              <w:rPr>
                <w:sz w:val="24"/>
                <w:szCs w:val="24"/>
              </w:rPr>
              <w:t xml:space="preserve"> of Peter’s adventures in the snow.  </w:t>
            </w:r>
            <w:r w:rsidR="009D0E9B">
              <w:rPr>
                <w:sz w:val="24"/>
                <w:szCs w:val="24"/>
              </w:rPr>
              <w:t xml:space="preserve">(Leave a column blank to add pictures of the students’ reenacting Peter’s adventures in the </w:t>
            </w:r>
            <w:r w:rsidR="00C450C5">
              <w:rPr>
                <w:sz w:val="24"/>
                <w:szCs w:val="24"/>
              </w:rPr>
              <w:t>snow</w:t>
            </w:r>
            <w:r w:rsidR="001B3707">
              <w:rPr>
                <w:sz w:val="24"/>
                <w:szCs w:val="24"/>
              </w:rPr>
              <w:t>*</w:t>
            </w:r>
            <w:r w:rsidR="00C450C5">
              <w:rPr>
                <w:sz w:val="24"/>
                <w:szCs w:val="24"/>
              </w:rPr>
              <w:t>, which</w:t>
            </w:r>
            <w:r w:rsidR="009D0E9B">
              <w:rPr>
                <w:sz w:val="24"/>
                <w:szCs w:val="24"/>
              </w:rPr>
              <w:t xml:space="preserve"> will occur during the last session.)</w:t>
            </w:r>
            <w:r w:rsidR="00830E17">
              <w:rPr>
                <w:sz w:val="24"/>
                <w:szCs w:val="24"/>
              </w:rPr>
              <w:t xml:space="preserve"> *If applicable.</w:t>
            </w:r>
          </w:p>
        </w:tc>
        <w:tc>
          <w:tcPr>
            <w:tcW w:w="6449" w:type="dxa"/>
          </w:tcPr>
          <w:p w:rsidR="004E515A" w:rsidRDefault="004E515A" w:rsidP="005B6C42">
            <w:pPr>
              <w:spacing w:after="0" w:line="240" w:lineRule="auto"/>
              <w:rPr>
                <w:sz w:val="24"/>
                <w:szCs w:val="24"/>
              </w:rPr>
            </w:pPr>
            <w:r>
              <w:rPr>
                <w:sz w:val="24"/>
                <w:szCs w:val="24"/>
              </w:rPr>
              <w:t xml:space="preserve">As a class, </w:t>
            </w:r>
            <w:r w:rsidR="009D0E9B">
              <w:rPr>
                <w:sz w:val="24"/>
                <w:szCs w:val="24"/>
              </w:rPr>
              <w:t xml:space="preserve">brainstorm Peter’s adventures in the snow.  List them in a chart.  The chart should include pictures/phrases/vocabulary that match the </w:t>
            </w:r>
            <w:r>
              <w:rPr>
                <w:sz w:val="24"/>
                <w:szCs w:val="24"/>
              </w:rPr>
              <w:t xml:space="preserve">story. </w:t>
            </w:r>
          </w:p>
          <w:p w:rsidR="004E515A" w:rsidRDefault="004E515A" w:rsidP="004E515A">
            <w:pPr>
              <w:spacing w:after="0" w:line="240" w:lineRule="auto"/>
              <w:rPr>
                <w:sz w:val="24"/>
                <w:szCs w:val="24"/>
              </w:rPr>
            </w:pPr>
            <w:r>
              <w:rPr>
                <w:sz w:val="24"/>
                <w:szCs w:val="24"/>
              </w:rPr>
              <w:t>The pictures</w:t>
            </w:r>
            <w:r w:rsidR="009D0E9B">
              <w:rPr>
                <w:sz w:val="24"/>
                <w:szCs w:val="24"/>
              </w:rPr>
              <w:t>/phrases/vocabulary</w:t>
            </w:r>
            <w:r>
              <w:rPr>
                <w:sz w:val="24"/>
                <w:szCs w:val="24"/>
              </w:rPr>
              <w:t xml:space="preserve"> should highlight the key vocabulary: </w:t>
            </w:r>
          </w:p>
          <w:p w:rsidR="004E515A" w:rsidRDefault="004E515A" w:rsidP="004E515A">
            <w:pPr>
              <w:pStyle w:val="ListParagraph"/>
              <w:numPr>
                <w:ilvl w:val="0"/>
                <w:numId w:val="16"/>
              </w:numPr>
              <w:spacing w:after="0" w:line="240" w:lineRule="auto"/>
              <w:rPr>
                <w:rFonts w:cstheme="minorBidi"/>
                <w:sz w:val="24"/>
                <w:szCs w:val="24"/>
              </w:rPr>
            </w:pPr>
            <w:r>
              <w:rPr>
                <w:rFonts w:cstheme="minorBidi"/>
                <w:sz w:val="24"/>
                <w:szCs w:val="24"/>
              </w:rPr>
              <w:t>Fallen snow has covered everything as far as the eye could see</w:t>
            </w:r>
          </w:p>
          <w:p w:rsidR="004E515A" w:rsidRDefault="004E515A" w:rsidP="004E515A">
            <w:pPr>
              <w:pStyle w:val="ListParagraph"/>
              <w:numPr>
                <w:ilvl w:val="0"/>
                <w:numId w:val="16"/>
              </w:numPr>
              <w:spacing w:after="0" w:line="240" w:lineRule="auto"/>
              <w:rPr>
                <w:rFonts w:cstheme="minorBidi"/>
                <w:sz w:val="24"/>
                <w:szCs w:val="24"/>
              </w:rPr>
            </w:pPr>
            <w:r>
              <w:rPr>
                <w:rFonts w:cstheme="minorBidi"/>
                <w:sz w:val="24"/>
                <w:szCs w:val="24"/>
              </w:rPr>
              <w:t xml:space="preserve">Piled </w:t>
            </w:r>
          </w:p>
          <w:p w:rsidR="004E515A" w:rsidRPr="004E515A" w:rsidRDefault="004E515A" w:rsidP="004E515A">
            <w:pPr>
              <w:pStyle w:val="ListParagraph"/>
              <w:numPr>
                <w:ilvl w:val="0"/>
                <w:numId w:val="16"/>
              </w:numPr>
              <w:spacing w:after="0" w:line="240" w:lineRule="auto"/>
              <w:rPr>
                <w:rFonts w:cstheme="minorBidi"/>
                <w:sz w:val="24"/>
                <w:szCs w:val="24"/>
              </w:rPr>
            </w:pPr>
            <w:r>
              <w:rPr>
                <w:rFonts w:cstheme="minorBidi"/>
                <w:sz w:val="24"/>
                <w:szCs w:val="24"/>
              </w:rPr>
              <w:t xml:space="preserve">Crunch, crunch, crunch - </w:t>
            </w:r>
            <w:r w:rsidRPr="004E515A">
              <w:rPr>
                <w:rFonts w:cstheme="minorBidi"/>
                <w:sz w:val="24"/>
                <w:szCs w:val="24"/>
              </w:rPr>
              <w:t>Sank</w:t>
            </w:r>
          </w:p>
          <w:p w:rsidR="004E515A" w:rsidRPr="004E515A" w:rsidRDefault="004E515A" w:rsidP="004E515A">
            <w:pPr>
              <w:pStyle w:val="ListParagraph"/>
              <w:numPr>
                <w:ilvl w:val="0"/>
                <w:numId w:val="16"/>
              </w:numPr>
              <w:spacing w:after="0" w:line="240" w:lineRule="auto"/>
              <w:rPr>
                <w:sz w:val="24"/>
                <w:szCs w:val="24"/>
              </w:rPr>
            </w:pPr>
            <w:r w:rsidRPr="004E515A">
              <w:rPr>
                <w:rFonts w:cstheme="minorBidi"/>
                <w:sz w:val="24"/>
                <w:szCs w:val="24"/>
              </w:rPr>
              <w:t>Tracks</w:t>
            </w:r>
          </w:p>
          <w:p w:rsidR="004E515A" w:rsidRPr="004E515A" w:rsidRDefault="004E515A" w:rsidP="004E515A">
            <w:pPr>
              <w:pStyle w:val="ListParagraph"/>
              <w:numPr>
                <w:ilvl w:val="0"/>
                <w:numId w:val="16"/>
              </w:numPr>
              <w:spacing w:after="0" w:line="240" w:lineRule="auto"/>
              <w:rPr>
                <w:sz w:val="24"/>
                <w:szCs w:val="24"/>
              </w:rPr>
            </w:pPr>
            <w:r w:rsidRPr="004E515A">
              <w:rPr>
                <w:rFonts w:cstheme="minorBidi"/>
                <w:sz w:val="24"/>
                <w:szCs w:val="24"/>
              </w:rPr>
              <w:t>Plop</w:t>
            </w:r>
          </w:p>
          <w:p w:rsidR="004E515A" w:rsidRPr="004E515A" w:rsidRDefault="004E515A" w:rsidP="005B6C42">
            <w:pPr>
              <w:spacing w:after="0" w:line="240" w:lineRule="auto"/>
              <w:rPr>
                <w:sz w:val="24"/>
                <w:szCs w:val="24"/>
              </w:rPr>
            </w:pPr>
          </w:p>
        </w:tc>
      </w:tr>
      <w:tr w:rsidR="00CD6B7F" w:rsidRPr="00CD6B7F">
        <w:trPr>
          <w:trHeight w:val="9260"/>
        </w:trPr>
        <w:tc>
          <w:tcPr>
            <w:tcW w:w="6449" w:type="dxa"/>
          </w:tcPr>
          <w:p w:rsidR="00177848" w:rsidRPr="009D0E9B" w:rsidRDefault="002F6E5E" w:rsidP="005B6C42">
            <w:pPr>
              <w:spacing w:after="0" w:line="240" w:lineRule="auto"/>
              <w:rPr>
                <w:b/>
                <w:sz w:val="24"/>
                <w:szCs w:val="24"/>
              </w:rPr>
            </w:pPr>
            <w:r w:rsidRPr="009D0E9B">
              <w:rPr>
                <w:b/>
                <w:sz w:val="24"/>
                <w:szCs w:val="24"/>
              </w:rPr>
              <w:lastRenderedPageBreak/>
              <w:t>THIRD READING:</w:t>
            </w:r>
          </w:p>
          <w:p w:rsidR="003C1ABD" w:rsidRDefault="003C1ABD" w:rsidP="005B6C42">
            <w:pPr>
              <w:spacing w:after="0" w:line="240" w:lineRule="auto"/>
              <w:rPr>
                <w:sz w:val="24"/>
                <w:szCs w:val="24"/>
              </w:rPr>
            </w:pPr>
          </w:p>
          <w:p w:rsidR="00473A57" w:rsidRDefault="00473A57" w:rsidP="005B6C42">
            <w:pPr>
              <w:spacing w:after="0" w:line="240" w:lineRule="auto"/>
              <w:rPr>
                <w:b/>
                <w:sz w:val="24"/>
                <w:szCs w:val="24"/>
              </w:rPr>
            </w:pPr>
            <w:r>
              <w:rPr>
                <w:b/>
                <w:sz w:val="24"/>
                <w:szCs w:val="24"/>
              </w:rPr>
              <w:t>Reread p. 12</w:t>
            </w:r>
          </w:p>
          <w:p w:rsidR="00473A57" w:rsidRDefault="00473A57" w:rsidP="005B6C42">
            <w:pPr>
              <w:spacing w:after="0" w:line="240" w:lineRule="auto"/>
              <w:rPr>
                <w:b/>
                <w:sz w:val="24"/>
                <w:szCs w:val="24"/>
              </w:rPr>
            </w:pPr>
          </w:p>
          <w:p w:rsidR="00473A57" w:rsidRDefault="009D0E9B" w:rsidP="005B6C42">
            <w:pPr>
              <w:spacing w:after="0" w:line="240" w:lineRule="auto"/>
              <w:rPr>
                <w:sz w:val="24"/>
                <w:szCs w:val="24"/>
              </w:rPr>
            </w:pPr>
            <w:r>
              <w:rPr>
                <w:sz w:val="24"/>
                <w:szCs w:val="24"/>
              </w:rPr>
              <w:t>QUESTION:</w:t>
            </w:r>
          </w:p>
          <w:p w:rsidR="00473A57" w:rsidRPr="00473A57" w:rsidRDefault="00473A57" w:rsidP="005B6C42">
            <w:pPr>
              <w:spacing w:after="0" w:line="240" w:lineRule="auto"/>
              <w:rPr>
                <w:sz w:val="24"/>
                <w:szCs w:val="24"/>
              </w:rPr>
            </w:pPr>
            <w:r>
              <w:rPr>
                <w:sz w:val="24"/>
                <w:szCs w:val="24"/>
              </w:rPr>
              <w:t>Is Peter walking toward you, or away from you? How do you know?</w:t>
            </w:r>
          </w:p>
          <w:p w:rsidR="00473A57" w:rsidRDefault="00473A57" w:rsidP="005B6C42">
            <w:pPr>
              <w:spacing w:after="0" w:line="240" w:lineRule="auto"/>
              <w:rPr>
                <w:sz w:val="24"/>
                <w:szCs w:val="24"/>
              </w:rPr>
            </w:pPr>
          </w:p>
          <w:p w:rsidR="00473A57" w:rsidRDefault="00473A57" w:rsidP="005B6C42">
            <w:pPr>
              <w:spacing w:after="0" w:line="240" w:lineRule="auto"/>
              <w:rPr>
                <w:sz w:val="24"/>
                <w:szCs w:val="24"/>
              </w:rPr>
            </w:pPr>
          </w:p>
          <w:p w:rsidR="00473A57" w:rsidRDefault="00473A57" w:rsidP="005B6C42">
            <w:pPr>
              <w:spacing w:after="0" w:line="240" w:lineRule="auto"/>
              <w:rPr>
                <w:b/>
                <w:sz w:val="24"/>
                <w:szCs w:val="24"/>
              </w:rPr>
            </w:pPr>
            <w:r>
              <w:rPr>
                <w:b/>
                <w:sz w:val="24"/>
                <w:szCs w:val="24"/>
              </w:rPr>
              <w:t xml:space="preserve">Reread p. 13, 14 </w:t>
            </w:r>
          </w:p>
          <w:p w:rsidR="00473A57" w:rsidRDefault="00473A57" w:rsidP="005B6C42">
            <w:pPr>
              <w:spacing w:after="0" w:line="240" w:lineRule="auto"/>
              <w:rPr>
                <w:b/>
                <w:sz w:val="24"/>
                <w:szCs w:val="24"/>
              </w:rPr>
            </w:pPr>
          </w:p>
          <w:p w:rsidR="00473A57" w:rsidRDefault="004B0001" w:rsidP="005B6C42">
            <w:pPr>
              <w:spacing w:after="0" w:line="240" w:lineRule="auto"/>
              <w:rPr>
                <w:sz w:val="24"/>
                <w:szCs w:val="24"/>
              </w:rPr>
            </w:pPr>
            <w:r>
              <w:rPr>
                <w:sz w:val="24"/>
                <w:szCs w:val="24"/>
              </w:rPr>
              <w:t>QUESTION</w:t>
            </w:r>
            <w:r w:rsidR="00473A57">
              <w:rPr>
                <w:sz w:val="24"/>
                <w:szCs w:val="24"/>
              </w:rPr>
              <w:t>:</w:t>
            </w:r>
          </w:p>
          <w:p w:rsidR="00473A57" w:rsidRDefault="00473A57" w:rsidP="005B6C42">
            <w:pPr>
              <w:spacing w:after="0" w:line="240" w:lineRule="auto"/>
              <w:rPr>
                <w:sz w:val="24"/>
                <w:szCs w:val="24"/>
              </w:rPr>
            </w:pPr>
            <w:r>
              <w:rPr>
                <w:sz w:val="24"/>
                <w:szCs w:val="24"/>
              </w:rPr>
              <w:t xml:space="preserve">Why did Peter </w:t>
            </w:r>
            <w:r w:rsidR="00C15DD1">
              <w:rPr>
                <w:sz w:val="24"/>
                <w:szCs w:val="24"/>
              </w:rPr>
              <w:t>decide he wasn’t old enough to join in the snowball fight?</w:t>
            </w:r>
          </w:p>
          <w:p w:rsidR="00C15DD1" w:rsidRDefault="00C15DD1" w:rsidP="005B6C42">
            <w:pPr>
              <w:spacing w:after="0" w:line="240" w:lineRule="auto"/>
              <w:rPr>
                <w:sz w:val="24"/>
                <w:szCs w:val="24"/>
              </w:rPr>
            </w:pPr>
          </w:p>
          <w:p w:rsidR="009D0E9B" w:rsidRDefault="009D0E9B" w:rsidP="005B6C42">
            <w:pPr>
              <w:spacing w:after="0" w:line="240" w:lineRule="auto"/>
              <w:rPr>
                <w:b/>
                <w:sz w:val="24"/>
                <w:szCs w:val="24"/>
              </w:rPr>
            </w:pPr>
          </w:p>
          <w:p w:rsidR="009D0E9B" w:rsidRDefault="009D0E9B" w:rsidP="005B6C42">
            <w:pPr>
              <w:spacing w:after="0" w:line="240" w:lineRule="auto"/>
              <w:rPr>
                <w:b/>
                <w:sz w:val="24"/>
                <w:szCs w:val="24"/>
              </w:rPr>
            </w:pPr>
          </w:p>
          <w:p w:rsidR="009D0E9B" w:rsidRDefault="009D0E9B" w:rsidP="005B6C42">
            <w:pPr>
              <w:spacing w:after="0" w:line="240" w:lineRule="auto"/>
              <w:rPr>
                <w:b/>
                <w:sz w:val="24"/>
                <w:szCs w:val="24"/>
              </w:rPr>
            </w:pPr>
          </w:p>
          <w:p w:rsidR="00C15DD1" w:rsidRDefault="00C15DD1" w:rsidP="005B6C42">
            <w:pPr>
              <w:spacing w:after="0" w:line="240" w:lineRule="auto"/>
              <w:rPr>
                <w:b/>
                <w:sz w:val="24"/>
                <w:szCs w:val="24"/>
              </w:rPr>
            </w:pPr>
            <w:r>
              <w:rPr>
                <w:b/>
                <w:sz w:val="24"/>
                <w:szCs w:val="24"/>
              </w:rPr>
              <w:t>Reread 15, 16, 17, 18</w:t>
            </w:r>
          </w:p>
          <w:p w:rsidR="00C450C5" w:rsidRPr="009D0E9B" w:rsidRDefault="00C450C5" w:rsidP="00C450C5">
            <w:pPr>
              <w:spacing w:after="0" w:line="240" w:lineRule="auto"/>
              <w:rPr>
                <w:b/>
                <w:sz w:val="24"/>
                <w:szCs w:val="24"/>
              </w:rPr>
            </w:pPr>
            <w:r w:rsidRPr="009D0E9B">
              <w:rPr>
                <w:b/>
                <w:sz w:val="24"/>
                <w:szCs w:val="24"/>
              </w:rPr>
              <w:t xml:space="preserve">Activity: </w:t>
            </w:r>
          </w:p>
          <w:p w:rsidR="00C15DD1" w:rsidRPr="00C450C5" w:rsidRDefault="00C450C5" w:rsidP="005B6C42">
            <w:pPr>
              <w:spacing w:after="0" w:line="240" w:lineRule="auto"/>
              <w:rPr>
                <w:sz w:val="24"/>
                <w:szCs w:val="24"/>
              </w:rPr>
            </w:pPr>
            <w:r>
              <w:rPr>
                <w:sz w:val="24"/>
                <w:szCs w:val="24"/>
              </w:rPr>
              <w:t xml:space="preserve">Think about what Peter did instead of joining in the snowball fight.  Students will retell the four activities Peter did after not joining the snowball fight. </w:t>
            </w:r>
          </w:p>
          <w:p w:rsidR="00656939" w:rsidRDefault="00656939" w:rsidP="00373C03">
            <w:pPr>
              <w:spacing w:after="0" w:line="240" w:lineRule="auto"/>
              <w:rPr>
                <w:sz w:val="24"/>
                <w:szCs w:val="24"/>
              </w:rPr>
            </w:pPr>
          </w:p>
          <w:p w:rsidR="00656939" w:rsidRDefault="00656939" w:rsidP="00373C03">
            <w:pPr>
              <w:spacing w:after="0" w:line="240" w:lineRule="auto"/>
              <w:rPr>
                <w:sz w:val="24"/>
                <w:szCs w:val="24"/>
              </w:rPr>
            </w:pPr>
          </w:p>
          <w:p w:rsidR="00656939" w:rsidRDefault="00656939" w:rsidP="00373C03">
            <w:pPr>
              <w:spacing w:after="0" w:line="240" w:lineRule="auto"/>
              <w:rPr>
                <w:sz w:val="24"/>
                <w:szCs w:val="24"/>
              </w:rPr>
            </w:pPr>
          </w:p>
          <w:p w:rsidR="002C5668" w:rsidRPr="005827ED" w:rsidRDefault="002C5668" w:rsidP="00373C03">
            <w:pPr>
              <w:spacing w:after="0" w:line="240" w:lineRule="auto"/>
              <w:rPr>
                <w:sz w:val="24"/>
                <w:szCs w:val="24"/>
              </w:rPr>
            </w:pPr>
          </w:p>
          <w:p w:rsidR="00CE09A6" w:rsidRPr="00CE09A6" w:rsidRDefault="00CE09A6" w:rsidP="00373C03">
            <w:pPr>
              <w:spacing w:after="0" w:line="240" w:lineRule="auto"/>
              <w:rPr>
                <w:b/>
                <w:sz w:val="24"/>
                <w:szCs w:val="24"/>
              </w:rPr>
            </w:pPr>
          </w:p>
          <w:p w:rsidR="00DF4E1D" w:rsidRPr="009914DA" w:rsidRDefault="00DF4E1D" w:rsidP="00373C03">
            <w:pPr>
              <w:spacing w:after="0" w:line="240" w:lineRule="auto"/>
              <w:rPr>
                <w:sz w:val="24"/>
                <w:szCs w:val="24"/>
              </w:rPr>
            </w:pPr>
          </w:p>
        </w:tc>
        <w:tc>
          <w:tcPr>
            <w:tcW w:w="6449" w:type="dxa"/>
          </w:tcPr>
          <w:p w:rsidR="00CD6B7F" w:rsidRDefault="00CD6B7F" w:rsidP="0057360F">
            <w:pPr>
              <w:spacing w:after="0" w:line="240" w:lineRule="auto"/>
              <w:rPr>
                <w:sz w:val="24"/>
                <w:szCs w:val="24"/>
              </w:rPr>
            </w:pPr>
          </w:p>
          <w:p w:rsidR="004A0642" w:rsidRDefault="004A0642" w:rsidP="0057360F">
            <w:pPr>
              <w:spacing w:after="0" w:line="240" w:lineRule="auto"/>
              <w:rPr>
                <w:sz w:val="24"/>
                <w:szCs w:val="24"/>
              </w:rPr>
            </w:pPr>
          </w:p>
          <w:p w:rsidR="00373C03" w:rsidRDefault="00373C03" w:rsidP="0057360F">
            <w:pPr>
              <w:spacing w:after="0" w:line="240" w:lineRule="auto"/>
              <w:rPr>
                <w:sz w:val="24"/>
                <w:szCs w:val="24"/>
              </w:rPr>
            </w:pPr>
          </w:p>
          <w:p w:rsidR="00373C03" w:rsidRDefault="00373C03" w:rsidP="0057360F">
            <w:pPr>
              <w:spacing w:after="0" w:line="240" w:lineRule="auto"/>
              <w:rPr>
                <w:sz w:val="24"/>
                <w:szCs w:val="24"/>
              </w:rPr>
            </w:pPr>
          </w:p>
          <w:p w:rsidR="00373C03" w:rsidRDefault="00373C03" w:rsidP="0057360F">
            <w:pPr>
              <w:spacing w:after="0" w:line="240" w:lineRule="auto"/>
              <w:rPr>
                <w:sz w:val="24"/>
                <w:szCs w:val="24"/>
              </w:rPr>
            </w:pPr>
          </w:p>
          <w:p w:rsidR="00373C03" w:rsidRDefault="00473A57" w:rsidP="0057360F">
            <w:pPr>
              <w:spacing w:after="0" w:line="240" w:lineRule="auto"/>
              <w:rPr>
                <w:sz w:val="24"/>
                <w:szCs w:val="24"/>
              </w:rPr>
            </w:pPr>
            <w:r>
              <w:rPr>
                <w:sz w:val="24"/>
                <w:szCs w:val="24"/>
              </w:rPr>
              <w:t xml:space="preserve">Peter is walking away from you. The tracks are getting smaller; we only see the back of him. </w:t>
            </w:r>
          </w:p>
          <w:p w:rsidR="00373C03" w:rsidRDefault="00373C03" w:rsidP="0057360F">
            <w:pPr>
              <w:spacing w:after="0" w:line="240" w:lineRule="auto"/>
              <w:rPr>
                <w:sz w:val="24"/>
                <w:szCs w:val="24"/>
              </w:rPr>
            </w:pPr>
          </w:p>
          <w:p w:rsidR="00373C03" w:rsidRDefault="00373C03" w:rsidP="0057360F">
            <w:pPr>
              <w:spacing w:after="0" w:line="240" w:lineRule="auto"/>
              <w:rPr>
                <w:sz w:val="24"/>
                <w:szCs w:val="24"/>
              </w:rPr>
            </w:pPr>
          </w:p>
          <w:p w:rsidR="00E945CA" w:rsidRDefault="00E945CA" w:rsidP="00E945CA">
            <w:pPr>
              <w:spacing w:after="0" w:line="240" w:lineRule="auto"/>
              <w:rPr>
                <w:sz w:val="24"/>
                <w:szCs w:val="24"/>
              </w:rPr>
            </w:pPr>
          </w:p>
          <w:p w:rsidR="00C15DD1" w:rsidRDefault="00C15DD1" w:rsidP="00E945CA">
            <w:pPr>
              <w:spacing w:after="0" w:line="240" w:lineRule="auto"/>
              <w:rPr>
                <w:sz w:val="24"/>
                <w:szCs w:val="24"/>
              </w:rPr>
            </w:pPr>
          </w:p>
          <w:p w:rsidR="00C15DD1" w:rsidRDefault="00C15DD1" w:rsidP="00E945CA">
            <w:pPr>
              <w:spacing w:after="0" w:line="240" w:lineRule="auto"/>
              <w:rPr>
                <w:sz w:val="24"/>
                <w:szCs w:val="24"/>
              </w:rPr>
            </w:pPr>
          </w:p>
          <w:p w:rsidR="00C15DD1" w:rsidRDefault="00C450C5" w:rsidP="00E945CA">
            <w:pPr>
              <w:spacing w:after="0" w:line="240" w:lineRule="auto"/>
              <w:rPr>
                <w:sz w:val="24"/>
                <w:szCs w:val="24"/>
              </w:rPr>
            </w:pPr>
            <w:r>
              <w:rPr>
                <w:sz w:val="24"/>
                <w:szCs w:val="24"/>
              </w:rPr>
              <w:t xml:space="preserve">Peter now has snow on the front of his snowsuit.  </w:t>
            </w:r>
            <w:r w:rsidR="00C15DD1">
              <w:rPr>
                <w:sz w:val="24"/>
                <w:szCs w:val="24"/>
              </w:rPr>
              <w:t>He got hit with a snowball. He is on the</w:t>
            </w:r>
            <w:r>
              <w:rPr>
                <w:sz w:val="24"/>
                <w:szCs w:val="24"/>
              </w:rPr>
              <w:t xml:space="preserve"> ground. He doesn’t look happy.  He is looking at the snowball that hit him.  He just sits in the snow, and does not join in.</w:t>
            </w:r>
          </w:p>
          <w:p w:rsidR="00C15DD1" w:rsidRDefault="00C15DD1" w:rsidP="00E945CA">
            <w:pPr>
              <w:spacing w:after="0" w:line="240" w:lineRule="auto"/>
              <w:rPr>
                <w:sz w:val="24"/>
                <w:szCs w:val="24"/>
              </w:rPr>
            </w:pPr>
          </w:p>
          <w:p w:rsidR="00C15DD1" w:rsidRDefault="00C15DD1" w:rsidP="00E945CA">
            <w:pPr>
              <w:spacing w:after="0" w:line="240" w:lineRule="auto"/>
              <w:rPr>
                <w:sz w:val="24"/>
                <w:szCs w:val="24"/>
              </w:rPr>
            </w:pPr>
          </w:p>
          <w:p w:rsidR="00C15DD1" w:rsidRDefault="00C15DD1" w:rsidP="00E945CA">
            <w:pPr>
              <w:spacing w:after="0" w:line="240" w:lineRule="auto"/>
              <w:rPr>
                <w:sz w:val="24"/>
                <w:szCs w:val="24"/>
              </w:rPr>
            </w:pPr>
          </w:p>
          <w:p w:rsidR="00C450C5" w:rsidRDefault="00C450C5" w:rsidP="00C450C5">
            <w:pPr>
              <w:spacing w:after="0" w:line="240" w:lineRule="auto"/>
              <w:rPr>
                <w:sz w:val="24"/>
                <w:szCs w:val="24"/>
              </w:rPr>
            </w:pPr>
          </w:p>
          <w:p w:rsidR="00C450C5" w:rsidRDefault="00C450C5" w:rsidP="00C450C5">
            <w:pPr>
              <w:spacing w:after="0" w:line="240" w:lineRule="auto"/>
              <w:rPr>
                <w:sz w:val="24"/>
                <w:szCs w:val="24"/>
              </w:rPr>
            </w:pPr>
            <w:r>
              <w:rPr>
                <w:sz w:val="24"/>
                <w:szCs w:val="24"/>
              </w:rPr>
              <w:t>Using your whiteboard, divide it into 4 sections. Draw or write the four events in the correct sequence.</w:t>
            </w:r>
          </w:p>
          <w:p w:rsidR="00C15DD1" w:rsidRPr="009D0E9B" w:rsidRDefault="00C450C5" w:rsidP="00E945CA">
            <w:pPr>
              <w:spacing w:after="0" w:line="240" w:lineRule="auto"/>
              <w:rPr>
                <w:b/>
                <w:sz w:val="24"/>
                <w:szCs w:val="24"/>
              </w:rPr>
            </w:pPr>
            <w:r>
              <w:rPr>
                <w:sz w:val="24"/>
                <w:szCs w:val="24"/>
              </w:rPr>
              <w:t>Students should show the smiling snowman, Peter making an angel, Peter pretending to be a mountain climber, and sliding down.</w:t>
            </w:r>
          </w:p>
        </w:tc>
      </w:tr>
      <w:tr w:rsidR="00CD6B7F" w:rsidRPr="00CD6B7F">
        <w:trPr>
          <w:trHeight w:val="1097"/>
        </w:trPr>
        <w:tc>
          <w:tcPr>
            <w:tcW w:w="6449" w:type="dxa"/>
          </w:tcPr>
          <w:p w:rsidR="006B0EFD" w:rsidRPr="004B0001" w:rsidRDefault="00B6205E" w:rsidP="002F6E5E">
            <w:pPr>
              <w:spacing w:after="0" w:line="240" w:lineRule="auto"/>
              <w:rPr>
                <w:b/>
                <w:sz w:val="24"/>
                <w:szCs w:val="24"/>
              </w:rPr>
            </w:pPr>
            <w:r w:rsidRPr="004B0001">
              <w:rPr>
                <w:b/>
                <w:sz w:val="24"/>
                <w:szCs w:val="24"/>
              </w:rPr>
              <w:lastRenderedPageBreak/>
              <w:t>FOURTH READING</w:t>
            </w:r>
            <w:r w:rsidR="002F6E5E" w:rsidRPr="004B0001">
              <w:rPr>
                <w:b/>
                <w:sz w:val="24"/>
                <w:szCs w:val="24"/>
              </w:rPr>
              <w:t>:</w:t>
            </w:r>
          </w:p>
          <w:p w:rsidR="005F6429" w:rsidRDefault="005F6429" w:rsidP="002F6E5E">
            <w:pPr>
              <w:spacing w:after="0" w:line="240" w:lineRule="auto"/>
              <w:rPr>
                <w:sz w:val="24"/>
                <w:szCs w:val="24"/>
              </w:rPr>
            </w:pPr>
          </w:p>
          <w:p w:rsidR="00C450C5" w:rsidRDefault="00502FDB" w:rsidP="002F6E5E">
            <w:pPr>
              <w:spacing w:after="0" w:line="240" w:lineRule="auto"/>
              <w:rPr>
                <w:i/>
                <w:sz w:val="24"/>
                <w:szCs w:val="24"/>
              </w:rPr>
            </w:pPr>
            <w:r>
              <w:rPr>
                <w:i/>
                <w:sz w:val="24"/>
                <w:szCs w:val="24"/>
              </w:rPr>
              <w:t>Gather snow from outside and keep frozen for use during this reread section</w:t>
            </w:r>
            <w:r w:rsidR="00C450C5">
              <w:rPr>
                <w:i/>
                <w:sz w:val="24"/>
                <w:szCs w:val="24"/>
              </w:rPr>
              <w:t xml:space="preserve">.  </w:t>
            </w:r>
          </w:p>
          <w:p w:rsidR="00502FDB" w:rsidRDefault="00C450C5" w:rsidP="002F6E5E">
            <w:pPr>
              <w:spacing w:after="0" w:line="240" w:lineRule="auto"/>
              <w:rPr>
                <w:i/>
                <w:sz w:val="24"/>
                <w:szCs w:val="24"/>
              </w:rPr>
            </w:pPr>
            <w:r>
              <w:rPr>
                <w:i/>
                <w:sz w:val="24"/>
                <w:szCs w:val="24"/>
              </w:rPr>
              <w:t>*If you live in a climate in which there is not snow, you may make snow using a crushed ice machine.  You may also use wet sand or play-doh.*</w:t>
            </w:r>
          </w:p>
          <w:p w:rsidR="004B0001" w:rsidRDefault="004B0001" w:rsidP="002F6E5E">
            <w:pPr>
              <w:spacing w:after="0" w:line="240" w:lineRule="auto"/>
              <w:rPr>
                <w:i/>
                <w:sz w:val="24"/>
                <w:szCs w:val="24"/>
              </w:rPr>
            </w:pPr>
          </w:p>
          <w:p w:rsidR="005F6429" w:rsidRDefault="00777F33" w:rsidP="002F6E5E">
            <w:pPr>
              <w:spacing w:after="0" w:line="240" w:lineRule="auto"/>
              <w:rPr>
                <w:b/>
                <w:sz w:val="24"/>
                <w:szCs w:val="24"/>
              </w:rPr>
            </w:pPr>
            <w:r>
              <w:rPr>
                <w:b/>
                <w:sz w:val="24"/>
                <w:szCs w:val="24"/>
              </w:rPr>
              <w:t>Reread p. 19</w:t>
            </w:r>
            <w:r w:rsidR="00895063">
              <w:rPr>
                <w:b/>
                <w:sz w:val="24"/>
                <w:szCs w:val="24"/>
              </w:rPr>
              <w:t>-20</w:t>
            </w:r>
          </w:p>
          <w:p w:rsidR="00502FDB" w:rsidRDefault="00502FDB" w:rsidP="002F6E5E">
            <w:pPr>
              <w:spacing w:after="0" w:line="240" w:lineRule="auto"/>
              <w:rPr>
                <w:b/>
                <w:sz w:val="24"/>
                <w:szCs w:val="24"/>
              </w:rPr>
            </w:pPr>
          </w:p>
          <w:p w:rsidR="00502FDB" w:rsidRDefault="004B0001" w:rsidP="002F6E5E">
            <w:pPr>
              <w:spacing w:after="0" w:line="240" w:lineRule="auto"/>
              <w:rPr>
                <w:sz w:val="24"/>
                <w:szCs w:val="24"/>
              </w:rPr>
            </w:pPr>
            <w:r>
              <w:rPr>
                <w:sz w:val="24"/>
                <w:szCs w:val="24"/>
              </w:rPr>
              <w:t>QUESTIONS</w:t>
            </w:r>
            <w:r w:rsidR="00502FDB">
              <w:rPr>
                <w:sz w:val="24"/>
                <w:szCs w:val="24"/>
              </w:rPr>
              <w:t>:</w:t>
            </w:r>
          </w:p>
          <w:p w:rsidR="00502FDB" w:rsidRDefault="00502FDB" w:rsidP="002F6E5E">
            <w:pPr>
              <w:spacing w:after="0" w:line="240" w:lineRule="auto"/>
              <w:rPr>
                <w:sz w:val="24"/>
                <w:szCs w:val="24"/>
              </w:rPr>
            </w:pPr>
            <w:r>
              <w:rPr>
                <w:sz w:val="24"/>
                <w:szCs w:val="24"/>
              </w:rPr>
              <w:t>The author uses th</w:t>
            </w:r>
            <w:r w:rsidR="00B23CF6">
              <w:rPr>
                <w:sz w:val="24"/>
                <w:szCs w:val="24"/>
              </w:rPr>
              <w:t xml:space="preserve">e word packed. Packed means to combine into a bundled. What does Peter pack and how does he pack it? </w:t>
            </w:r>
          </w:p>
          <w:p w:rsidR="00502FDB" w:rsidRDefault="00502FDB" w:rsidP="002F6E5E">
            <w:pPr>
              <w:spacing w:after="0" w:line="240" w:lineRule="auto"/>
              <w:rPr>
                <w:sz w:val="24"/>
                <w:szCs w:val="24"/>
              </w:rPr>
            </w:pPr>
          </w:p>
          <w:p w:rsidR="00F83BBF" w:rsidRDefault="004B0001" w:rsidP="00B23CF6">
            <w:pPr>
              <w:tabs>
                <w:tab w:val="left" w:pos="5191"/>
              </w:tabs>
              <w:spacing w:after="0" w:line="240" w:lineRule="auto"/>
              <w:rPr>
                <w:sz w:val="24"/>
                <w:szCs w:val="24"/>
              </w:rPr>
            </w:pPr>
            <w:r>
              <w:rPr>
                <w:sz w:val="24"/>
                <w:szCs w:val="24"/>
              </w:rPr>
              <w:t>QUESTIONS:</w:t>
            </w:r>
          </w:p>
          <w:p w:rsidR="00F83BBF" w:rsidRDefault="00F83BBF" w:rsidP="00B23CF6">
            <w:pPr>
              <w:tabs>
                <w:tab w:val="left" w:pos="5191"/>
              </w:tabs>
              <w:spacing w:after="0" w:line="240" w:lineRule="auto"/>
              <w:rPr>
                <w:sz w:val="24"/>
                <w:szCs w:val="24"/>
              </w:rPr>
            </w:pPr>
            <w:r>
              <w:rPr>
                <w:sz w:val="24"/>
                <w:szCs w:val="24"/>
              </w:rPr>
              <w:t>Where did Peter pack his snowball? What did he do with it and why?</w:t>
            </w:r>
            <w:r w:rsidR="00114AEA">
              <w:rPr>
                <w:sz w:val="24"/>
                <w:szCs w:val="24"/>
              </w:rPr>
              <w:t xml:space="preserve"> </w:t>
            </w:r>
          </w:p>
          <w:p w:rsidR="00F83BBF" w:rsidRDefault="00F83BBF" w:rsidP="00B23CF6">
            <w:pPr>
              <w:tabs>
                <w:tab w:val="left" w:pos="5191"/>
              </w:tabs>
              <w:spacing w:after="0" w:line="240" w:lineRule="auto"/>
              <w:rPr>
                <w:sz w:val="24"/>
                <w:szCs w:val="24"/>
              </w:rPr>
            </w:pPr>
          </w:p>
          <w:p w:rsidR="00B44BF9" w:rsidRDefault="00B44BF9" w:rsidP="00B44BF9">
            <w:pPr>
              <w:tabs>
                <w:tab w:val="left" w:pos="5191"/>
              </w:tabs>
              <w:spacing w:after="0" w:line="240" w:lineRule="auto"/>
              <w:rPr>
                <w:b/>
                <w:sz w:val="24"/>
                <w:szCs w:val="24"/>
              </w:rPr>
            </w:pPr>
            <w:r>
              <w:rPr>
                <w:b/>
                <w:sz w:val="24"/>
                <w:szCs w:val="24"/>
              </w:rPr>
              <w:t>Activity:</w:t>
            </w:r>
          </w:p>
          <w:p w:rsidR="00B44BF9" w:rsidRDefault="00B44BF9" w:rsidP="00B44BF9">
            <w:pPr>
              <w:tabs>
                <w:tab w:val="left" w:pos="5191"/>
              </w:tabs>
              <w:spacing w:after="0" w:line="240" w:lineRule="auto"/>
              <w:rPr>
                <w:sz w:val="24"/>
                <w:szCs w:val="24"/>
              </w:rPr>
            </w:pPr>
            <w:r>
              <w:rPr>
                <w:sz w:val="24"/>
                <w:szCs w:val="24"/>
              </w:rPr>
              <w:t>Act out how you would pack a snowball.</w:t>
            </w:r>
          </w:p>
          <w:p w:rsidR="00B23CF6" w:rsidRDefault="00B23CF6" w:rsidP="00B23CF6">
            <w:pPr>
              <w:tabs>
                <w:tab w:val="left" w:pos="5191"/>
              </w:tabs>
              <w:spacing w:after="0" w:line="240" w:lineRule="auto"/>
              <w:rPr>
                <w:sz w:val="24"/>
                <w:szCs w:val="24"/>
              </w:rPr>
            </w:pPr>
          </w:p>
          <w:p w:rsidR="006641BE" w:rsidRDefault="006641BE" w:rsidP="002F6E5E">
            <w:pPr>
              <w:spacing w:after="0" w:line="240" w:lineRule="auto"/>
              <w:rPr>
                <w:sz w:val="24"/>
                <w:szCs w:val="24"/>
              </w:rPr>
            </w:pPr>
          </w:p>
          <w:p w:rsidR="006641BE" w:rsidRDefault="006641BE" w:rsidP="002F6E5E">
            <w:pPr>
              <w:spacing w:after="0" w:line="240" w:lineRule="auto"/>
              <w:rPr>
                <w:sz w:val="24"/>
                <w:szCs w:val="24"/>
              </w:rPr>
            </w:pPr>
          </w:p>
          <w:p w:rsidR="006641BE" w:rsidRDefault="006641BE" w:rsidP="002F6E5E">
            <w:pPr>
              <w:spacing w:after="0" w:line="240" w:lineRule="auto"/>
              <w:rPr>
                <w:sz w:val="24"/>
                <w:szCs w:val="24"/>
              </w:rPr>
            </w:pPr>
          </w:p>
          <w:p w:rsidR="006641BE" w:rsidRDefault="006641BE" w:rsidP="002F6E5E">
            <w:pPr>
              <w:spacing w:after="0" w:line="240" w:lineRule="auto"/>
              <w:rPr>
                <w:sz w:val="24"/>
                <w:szCs w:val="24"/>
              </w:rPr>
            </w:pPr>
          </w:p>
          <w:p w:rsidR="00B44BF9" w:rsidRDefault="00B44BF9" w:rsidP="002F6E5E">
            <w:pPr>
              <w:spacing w:after="0" w:line="240" w:lineRule="auto"/>
              <w:rPr>
                <w:sz w:val="24"/>
                <w:szCs w:val="24"/>
              </w:rPr>
            </w:pPr>
          </w:p>
          <w:p w:rsidR="00502FDB" w:rsidRDefault="00895063" w:rsidP="002F6E5E">
            <w:pPr>
              <w:spacing w:after="0" w:line="240" w:lineRule="auto"/>
              <w:rPr>
                <w:sz w:val="24"/>
                <w:szCs w:val="24"/>
              </w:rPr>
            </w:pPr>
            <w:r>
              <w:rPr>
                <w:sz w:val="24"/>
                <w:szCs w:val="24"/>
              </w:rPr>
              <w:t>How did the setting change? Use details from text to explain how they are different.</w:t>
            </w:r>
          </w:p>
          <w:p w:rsidR="00502FDB" w:rsidRPr="00502FDB" w:rsidRDefault="00502FDB" w:rsidP="002F6E5E">
            <w:pPr>
              <w:spacing w:after="0" w:line="240" w:lineRule="auto"/>
              <w:rPr>
                <w:sz w:val="24"/>
                <w:szCs w:val="24"/>
              </w:rPr>
            </w:pPr>
          </w:p>
          <w:p w:rsidR="005B280C" w:rsidRDefault="005B280C" w:rsidP="002F6E5E">
            <w:pPr>
              <w:spacing w:after="0" w:line="240" w:lineRule="auto"/>
              <w:rPr>
                <w:sz w:val="24"/>
                <w:szCs w:val="24"/>
              </w:rPr>
            </w:pPr>
          </w:p>
          <w:p w:rsidR="00B44BF9" w:rsidRDefault="00B44BF9" w:rsidP="002F6E5E">
            <w:pPr>
              <w:spacing w:after="0" w:line="240" w:lineRule="auto"/>
              <w:rPr>
                <w:b/>
                <w:sz w:val="24"/>
                <w:szCs w:val="24"/>
              </w:rPr>
            </w:pPr>
          </w:p>
          <w:p w:rsidR="00401D87" w:rsidRDefault="00401D87" w:rsidP="002F6E5E">
            <w:pPr>
              <w:spacing w:after="0" w:line="240" w:lineRule="auto"/>
              <w:rPr>
                <w:b/>
                <w:sz w:val="24"/>
                <w:szCs w:val="24"/>
              </w:rPr>
            </w:pPr>
            <w:r>
              <w:rPr>
                <w:b/>
                <w:sz w:val="24"/>
                <w:szCs w:val="24"/>
              </w:rPr>
              <w:lastRenderedPageBreak/>
              <w:t>Reread p. 21</w:t>
            </w:r>
            <w:r w:rsidR="00525501">
              <w:rPr>
                <w:b/>
                <w:sz w:val="24"/>
                <w:szCs w:val="24"/>
              </w:rPr>
              <w:t>-22</w:t>
            </w:r>
          </w:p>
          <w:p w:rsidR="006641BE" w:rsidRDefault="006641BE" w:rsidP="002F6E5E">
            <w:pPr>
              <w:spacing w:after="0" w:line="240" w:lineRule="auto"/>
              <w:rPr>
                <w:b/>
                <w:sz w:val="24"/>
                <w:szCs w:val="24"/>
              </w:rPr>
            </w:pPr>
          </w:p>
          <w:p w:rsidR="00401D87" w:rsidRDefault="004B0001" w:rsidP="002F6E5E">
            <w:pPr>
              <w:spacing w:after="0" w:line="240" w:lineRule="auto"/>
              <w:rPr>
                <w:sz w:val="24"/>
                <w:szCs w:val="24"/>
              </w:rPr>
            </w:pPr>
            <w:r>
              <w:rPr>
                <w:sz w:val="24"/>
                <w:szCs w:val="24"/>
              </w:rPr>
              <w:t>QUESTIONS</w:t>
            </w:r>
            <w:r w:rsidR="00401D87">
              <w:rPr>
                <w:sz w:val="24"/>
                <w:szCs w:val="24"/>
              </w:rPr>
              <w:t xml:space="preserve">: </w:t>
            </w:r>
          </w:p>
          <w:p w:rsidR="00401D87" w:rsidRPr="00401D87" w:rsidRDefault="00401D87" w:rsidP="002F6E5E">
            <w:pPr>
              <w:spacing w:after="0" w:line="240" w:lineRule="auto"/>
              <w:rPr>
                <w:sz w:val="24"/>
                <w:szCs w:val="24"/>
              </w:rPr>
            </w:pPr>
            <w:r>
              <w:rPr>
                <w:sz w:val="24"/>
                <w:szCs w:val="24"/>
              </w:rPr>
              <w:t xml:space="preserve">On page 21, the author states, “He thought and thought and thought about them.” </w:t>
            </w:r>
            <w:r w:rsidR="006641BE">
              <w:rPr>
                <w:sz w:val="24"/>
                <w:szCs w:val="24"/>
              </w:rPr>
              <w:t xml:space="preserve">Who was he?  </w:t>
            </w:r>
            <w:r>
              <w:rPr>
                <w:sz w:val="24"/>
                <w:szCs w:val="24"/>
              </w:rPr>
              <w:t xml:space="preserve">What was he thinking about? Recall some of the adventures and discuss it. </w:t>
            </w:r>
          </w:p>
          <w:p w:rsidR="005B280C" w:rsidRDefault="005B280C" w:rsidP="002F6E5E">
            <w:pPr>
              <w:spacing w:after="0" w:line="240" w:lineRule="auto"/>
              <w:rPr>
                <w:sz w:val="24"/>
                <w:szCs w:val="24"/>
              </w:rPr>
            </w:pPr>
          </w:p>
          <w:p w:rsidR="006641BE" w:rsidRDefault="006641BE" w:rsidP="00753CE3">
            <w:pPr>
              <w:spacing w:after="0" w:line="240" w:lineRule="auto"/>
              <w:rPr>
                <w:b/>
                <w:sz w:val="24"/>
                <w:szCs w:val="24"/>
              </w:rPr>
            </w:pPr>
          </w:p>
          <w:p w:rsidR="00B6205E" w:rsidRDefault="00F07C5D" w:rsidP="00753CE3">
            <w:pPr>
              <w:spacing w:after="0" w:line="240" w:lineRule="auto"/>
              <w:rPr>
                <w:sz w:val="24"/>
                <w:szCs w:val="24"/>
              </w:rPr>
            </w:pPr>
            <w:r>
              <w:rPr>
                <w:b/>
                <w:sz w:val="24"/>
                <w:szCs w:val="24"/>
              </w:rPr>
              <w:t>Reread p. 23</w:t>
            </w:r>
            <w:r w:rsidR="00525501">
              <w:rPr>
                <w:b/>
                <w:sz w:val="24"/>
                <w:szCs w:val="24"/>
              </w:rPr>
              <w:t>-24</w:t>
            </w:r>
          </w:p>
          <w:p w:rsidR="00F07C5D" w:rsidRDefault="00F07C5D" w:rsidP="00753CE3">
            <w:pPr>
              <w:spacing w:after="0" w:line="240" w:lineRule="auto"/>
              <w:rPr>
                <w:sz w:val="24"/>
                <w:szCs w:val="24"/>
              </w:rPr>
            </w:pPr>
          </w:p>
          <w:p w:rsidR="006641BE" w:rsidRDefault="006641BE" w:rsidP="00753CE3">
            <w:pPr>
              <w:spacing w:after="0" w:line="240" w:lineRule="auto"/>
              <w:rPr>
                <w:sz w:val="24"/>
                <w:szCs w:val="24"/>
              </w:rPr>
            </w:pPr>
          </w:p>
          <w:p w:rsidR="00F07C5D" w:rsidRDefault="004B0001" w:rsidP="00753CE3">
            <w:pPr>
              <w:spacing w:after="0" w:line="240" w:lineRule="auto"/>
              <w:rPr>
                <w:sz w:val="24"/>
                <w:szCs w:val="24"/>
              </w:rPr>
            </w:pPr>
            <w:r>
              <w:rPr>
                <w:sz w:val="24"/>
                <w:szCs w:val="24"/>
              </w:rPr>
              <w:t>QUESTIONS</w:t>
            </w:r>
            <w:r w:rsidR="00F07C5D">
              <w:rPr>
                <w:sz w:val="24"/>
                <w:szCs w:val="24"/>
              </w:rPr>
              <w:t>:</w:t>
            </w:r>
          </w:p>
          <w:p w:rsidR="00F07C5D" w:rsidRDefault="00F07C5D" w:rsidP="00753CE3">
            <w:pPr>
              <w:spacing w:after="0" w:line="240" w:lineRule="auto"/>
              <w:rPr>
                <w:sz w:val="24"/>
                <w:szCs w:val="24"/>
              </w:rPr>
            </w:pPr>
            <w:r>
              <w:rPr>
                <w:sz w:val="24"/>
                <w:szCs w:val="24"/>
              </w:rPr>
              <w:t xml:space="preserve">The author states that Peter was very sad. Why was he sad? </w:t>
            </w:r>
          </w:p>
          <w:p w:rsidR="006641BE" w:rsidRDefault="006641BE" w:rsidP="00753CE3">
            <w:pPr>
              <w:spacing w:after="0" w:line="240" w:lineRule="auto"/>
              <w:rPr>
                <w:sz w:val="24"/>
                <w:szCs w:val="24"/>
              </w:rPr>
            </w:pPr>
          </w:p>
          <w:p w:rsidR="00525501" w:rsidRDefault="00525501" w:rsidP="00753CE3">
            <w:pPr>
              <w:spacing w:after="0" w:line="240" w:lineRule="auto"/>
              <w:rPr>
                <w:b/>
                <w:sz w:val="24"/>
                <w:szCs w:val="24"/>
              </w:rPr>
            </w:pPr>
            <w:r>
              <w:rPr>
                <w:b/>
                <w:sz w:val="24"/>
                <w:szCs w:val="24"/>
              </w:rPr>
              <w:t xml:space="preserve">Reread p. 25 </w:t>
            </w:r>
          </w:p>
          <w:p w:rsidR="00525501" w:rsidRDefault="00525501" w:rsidP="00753CE3">
            <w:pPr>
              <w:spacing w:after="0" w:line="240" w:lineRule="auto"/>
              <w:rPr>
                <w:b/>
                <w:sz w:val="24"/>
                <w:szCs w:val="24"/>
              </w:rPr>
            </w:pPr>
          </w:p>
          <w:p w:rsidR="00525501" w:rsidRDefault="004B0001" w:rsidP="00753CE3">
            <w:pPr>
              <w:spacing w:after="0" w:line="240" w:lineRule="auto"/>
              <w:rPr>
                <w:sz w:val="24"/>
                <w:szCs w:val="24"/>
              </w:rPr>
            </w:pPr>
            <w:r>
              <w:rPr>
                <w:sz w:val="24"/>
                <w:szCs w:val="24"/>
              </w:rPr>
              <w:t>QUESTIONS</w:t>
            </w:r>
            <w:r w:rsidR="00525501">
              <w:rPr>
                <w:sz w:val="24"/>
                <w:szCs w:val="24"/>
              </w:rPr>
              <w:t>:</w:t>
            </w:r>
          </w:p>
          <w:p w:rsidR="00C86864" w:rsidRDefault="00525501" w:rsidP="00753CE3">
            <w:pPr>
              <w:spacing w:after="0" w:line="240" w:lineRule="auto"/>
              <w:rPr>
                <w:sz w:val="24"/>
                <w:szCs w:val="24"/>
              </w:rPr>
            </w:pPr>
            <w:r>
              <w:rPr>
                <w:sz w:val="24"/>
                <w:szCs w:val="24"/>
              </w:rPr>
              <w:t xml:space="preserve">What did he dream about? What happened? </w:t>
            </w:r>
          </w:p>
          <w:p w:rsidR="006641BE" w:rsidRDefault="006641BE" w:rsidP="00753CE3">
            <w:pPr>
              <w:spacing w:after="0" w:line="240" w:lineRule="auto"/>
              <w:rPr>
                <w:sz w:val="24"/>
                <w:szCs w:val="24"/>
              </w:rPr>
            </w:pPr>
          </w:p>
          <w:p w:rsidR="00525501" w:rsidRPr="00525501" w:rsidRDefault="00AB747C" w:rsidP="00753CE3">
            <w:pPr>
              <w:spacing w:after="0" w:line="240" w:lineRule="auto"/>
              <w:rPr>
                <w:sz w:val="24"/>
                <w:szCs w:val="24"/>
              </w:rPr>
            </w:pPr>
            <w:r>
              <w:rPr>
                <w:sz w:val="24"/>
                <w:szCs w:val="24"/>
              </w:rPr>
              <w:t>How was his dream connected to what happened to his snowball?</w:t>
            </w:r>
          </w:p>
          <w:p w:rsidR="00F83BBF" w:rsidRDefault="00F83BBF" w:rsidP="00753CE3">
            <w:pPr>
              <w:spacing w:after="0" w:line="240" w:lineRule="auto"/>
              <w:rPr>
                <w:sz w:val="24"/>
                <w:szCs w:val="24"/>
              </w:rPr>
            </w:pPr>
          </w:p>
          <w:p w:rsidR="00484E7B" w:rsidRDefault="00484E7B" w:rsidP="00753CE3">
            <w:pPr>
              <w:spacing w:after="0" w:line="240" w:lineRule="auto"/>
              <w:rPr>
                <w:b/>
                <w:sz w:val="24"/>
                <w:szCs w:val="24"/>
              </w:rPr>
            </w:pPr>
          </w:p>
          <w:p w:rsidR="00484E7B" w:rsidRDefault="00484E7B" w:rsidP="00753CE3">
            <w:pPr>
              <w:spacing w:after="0" w:line="240" w:lineRule="auto"/>
              <w:rPr>
                <w:b/>
                <w:sz w:val="24"/>
                <w:szCs w:val="24"/>
              </w:rPr>
            </w:pPr>
          </w:p>
          <w:p w:rsidR="00F07C5D" w:rsidRDefault="00C86864" w:rsidP="00753CE3">
            <w:pPr>
              <w:spacing w:after="0" w:line="240" w:lineRule="auto"/>
              <w:rPr>
                <w:b/>
                <w:sz w:val="24"/>
                <w:szCs w:val="24"/>
              </w:rPr>
            </w:pPr>
            <w:r>
              <w:rPr>
                <w:b/>
                <w:sz w:val="24"/>
                <w:szCs w:val="24"/>
              </w:rPr>
              <w:t>Reread p. 26-28</w:t>
            </w:r>
          </w:p>
          <w:p w:rsidR="00C86864" w:rsidRDefault="00C86864" w:rsidP="00753CE3">
            <w:pPr>
              <w:spacing w:after="0" w:line="240" w:lineRule="auto"/>
              <w:rPr>
                <w:b/>
                <w:sz w:val="24"/>
                <w:szCs w:val="24"/>
              </w:rPr>
            </w:pPr>
          </w:p>
          <w:p w:rsidR="00C86864" w:rsidRDefault="004B0001" w:rsidP="00753CE3">
            <w:pPr>
              <w:spacing w:after="0" w:line="240" w:lineRule="auto"/>
              <w:rPr>
                <w:sz w:val="24"/>
                <w:szCs w:val="24"/>
              </w:rPr>
            </w:pPr>
            <w:r>
              <w:rPr>
                <w:sz w:val="24"/>
                <w:szCs w:val="24"/>
              </w:rPr>
              <w:t>QUESTIONS</w:t>
            </w:r>
            <w:r w:rsidR="00C86864">
              <w:rPr>
                <w:sz w:val="24"/>
                <w:szCs w:val="24"/>
              </w:rPr>
              <w:t xml:space="preserve">: </w:t>
            </w:r>
          </w:p>
          <w:p w:rsidR="00C86864" w:rsidRPr="00C86864" w:rsidRDefault="00C86864" w:rsidP="00753CE3">
            <w:pPr>
              <w:spacing w:after="0" w:line="240" w:lineRule="auto"/>
              <w:rPr>
                <w:sz w:val="24"/>
                <w:szCs w:val="24"/>
              </w:rPr>
            </w:pPr>
            <w:r>
              <w:rPr>
                <w:sz w:val="24"/>
                <w:szCs w:val="24"/>
              </w:rPr>
              <w:t>What happened when Peter woke up? How do you know?</w:t>
            </w:r>
          </w:p>
          <w:p w:rsidR="00F07C5D" w:rsidRPr="00F07C5D" w:rsidRDefault="00F07C5D" w:rsidP="00753CE3">
            <w:pPr>
              <w:spacing w:after="0" w:line="240" w:lineRule="auto"/>
              <w:rPr>
                <w:sz w:val="24"/>
                <w:szCs w:val="24"/>
              </w:rPr>
            </w:pPr>
          </w:p>
        </w:tc>
        <w:tc>
          <w:tcPr>
            <w:tcW w:w="6449" w:type="dxa"/>
          </w:tcPr>
          <w:p w:rsidR="00CD6B7F" w:rsidRDefault="00CD6B7F" w:rsidP="005B6C42">
            <w:pPr>
              <w:spacing w:after="0" w:line="240" w:lineRule="auto"/>
              <w:rPr>
                <w:sz w:val="24"/>
                <w:szCs w:val="24"/>
              </w:rPr>
            </w:pPr>
          </w:p>
          <w:p w:rsidR="004A0642" w:rsidRDefault="004A0642" w:rsidP="005B6C42">
            <w:pPr>
              <w:spacing w:after="0" w:line="240" w:lineRule="auto"/>
              <w:rPr>
                <w:sz w:val="24"/>
                <w:szCs w:val="24"/>
              </w:rPr>
            </w:pPr>
          </w:p>
          <w:p w:rsidR="004A0642" w:rsidRDefault="004A0642" w:rsidP="005B6C42">
            <w:pPr>
              <w:spacing w:after="0" w:line="240" w:lineRule="auto"/>
              <w:rPr>
                <w:sz w:val="24"/>
                <w:szCs w:val="24"/>
              </w:rPr>
            </w:pPr>
          </w:p>
          <w:p w:rsidR="00502FDB" w:rsidRDefault="00502FDB" w:rsidP="005B6C42">
            <w:pPr>
              <w:spacing w:after="0" w:line="240" w:lineRule="auto"/>
              <w:rPr>
                <w:sz w:val="24"/>
                <w:szCs w:val="24"/>
              </w:rPr>
            </w:pPr>
          </w:p>
          <w:p w:rsidR="00502FDB" w:rsidRDefault="00502FDB" w:rsidP="005B6C42">
            <w:pPr>
              <w:spacing w:after="0" w:line="240" w:lineRule="auto"/>
              <w:rPr>
                <w:sz w:val="24"/>
                <w:szCs w:val="24"/>
              </w:rPr>
            </w:pPr>
          </w:p>
          <w:p w:rsidR="00502FDB" w:rsidRDefault="00502FDB" w:rsidP="005B6C42">
            <w:pPr>
              <w:spacing w:after="0" w:line="240" w:lineRule="auto"/>
              <w:rPr>
                <w:sz w:val="24"/>
                <w:szCs w:val="24"/>
              </w:rPr>
            </w:pPr>
          </w:p>
          <w:p w:rsidR="00502FDB" w:rsidRDefault="00502FDB" w:rsidP="005B6C42">
            <w:pPr>
              <w:spacing w:after="0" w:line="240" w:lineRule="auto"/>
              <w:rPr>
                <w:sz w:val="24"/>
                <w:szCs w:val="24"/>
              </w:rPr>
            </w:pPr>
          </w:p>
          <w:p w:rsidR="00502FDB" w:rsidRDefault="00502FDB" w:rsidP="005B6C42">
            <w:pPr>
              <w:spacing w:after="0" w:line="240" w:lineRule="auto"/>
              <w:rPr>
                <w:sz w:val="24"/>
                <w:szCs w:val="24"/>
              </w:rPr>
            </w:pPr>
          </w:p>
          <w:p w:rsidR="00C450C5" w:rsidRDefault="00C450C5" w:rsidP="005B6C42">
            <w:pPr>
              <w:spacing w:after="0" w:line="240" w:lineRule="auto"/>
              <w:rPr>
                <w:sz w:val="24"/>
                <w:szCs w:val="24"/>
              </w:rPr>
            </w:pPr>
          </w:p>
          <w:p w:rsidR="00C450C5" w:rsidRDefault="00C450C5" w:rsidP="005B6C42">
            <w:pPr>
              <w:spacing w:after="0" w:line="240" w:lineRule="auto"/>
              <w:rPr>
                <w:sz w:val="24"/>
                <w:szCs w:val="24"/>
              </w:rPr>
            </w:pPr>
          </w:p>
          <w:p w:rsidR="00C450C5" w:rsidRDefault="00C450C5" w:rsidP="005B6C42">
            <w:pPr>
              <w:spacing w:after="0" w:line="240" w:lineRule="auto"/>
              <w:rPr>
                <w:sz w:val="24"/>
                <w:szCs w:val="24"/>
              </w:rPr>
            </w:pPr>
          </w:p>
          <w:p w:rsidR="00502FDB" w:rsidRDefault="00B23CF6" w:rsidP="005B6C42">
            <w:pPr>
              <w:spacing w:after="0" w:line="240" w:lineRule="auto"/>
              <w:rPr>
                <w:sz w:val="24"/>
                <w:szCs w:val="24"/>
              </w:rPr>
            </w:pPr>
            <w:r>
              <w:rPr>
                <w:sz w:val="24"/>
                <w:szCs w:val="24"/>
              </w:rPr>
              <w:t>He picked up a handful of snow and then another and still another. He packed it round and firm into a form of a snowball.</w:t>
            </w:r>
          </w:p>
          <w:p w:rsidR="00B23CF6" w:rsidRDefault="00B23CF6" w:rsidP="00B23CF6">
            <w:pPr>
              <w:spacing w:after="0" w:line="240" w:lineRule="auto"/>
              <w:rPr>
                <w:sz w:val="24"/>
                <w:szCs w:val="24"/>
              </w:rPr>
            </w:pPr>
          </w:p>
          <w:p w:rsidR="004B0001" w:rsidRDefault="004B0001" w:rsidP="00B23CF6">
            <w:pPr>
              <w:spacing w:after="0" w:line="240" w:lineRule="auto"/>
              <w:rPr>
                <w:sz w:val="24"/>
                <w:szCs w:val="24"/>
              </w:rPr>
            </w:pPr>
          </w:p>
          <w:p w:rsidR="00F83BBF" w:rsidRDefault="00F83BBF" w:rsidP="005B6C42">
            <w:pPr>
              <w:spacing w:after="0" w:line="240" w:lineRule="auto"/>
              <w:rPr>
                <w:sz w:val="24"/>
                <w:szCs w:val="24"/>
              </w:rPr>
            </w:pPr>
            <w:r>
              <w:rPr>
                <w:sz w:val="24"/>
                <w:szCs w:val="24"/>
              </w:rPr>
              <w:t>Peter packed his snowball outside. He put it in his</w:t>
            </w:r>
            <w:r w:rsidR="00114AEA">
              <w:rPr>
                <w:sz w:val="24"/>
                <w:szCs w:val="24"/>
              </w:rPr>
              <w:t xml:space="preserve"> pocket to save it for tomorrow.</w:t>
            </w:r>
          </w:p>
          <w:p w:rsidR="00B44BF9" w:rsidRDefault="00B44BF9" w:rsidP="00B44BF9">
            <w:pPr>
              <w:spacing w:after="0" w:line="240" w:lineRule="auto"/>
              <w:rPr>
                <w:sz w:val="24"/>
                <w:szCs w:val="24"/>
              </w:rPr>
            </w:pPr>
          </w:p>
          <w:p w:rsidR="00B44BF9" w:rsidRDefault="00B44BF9" w:rsidP="00B44BF9">
            <w:pPr>
              <w:spacing w:after="0" w:line="240" w:lineRule="auto"/>
              <w:rPr>
                <w:sz w:val="24"/>
                <w:szCs w:val="24"/>
              </w:rPr>
            </w:pPr>
            <w:r>
              <w:rPr>
                <w:sz w:val="24"/>
                <w:szCs w:val="24"/>
              </w:rPr>
              <w:t xml:space="preserve">Have </w:t>
            </w:r>
            <w:r w:rsidR="001B3707">
              <w:rPr>
                <w:sz w:val="24"/>
                <w:szCs w:val="24"/>
              </w:rPr>
              <w:t>one</w:t>
            </w:r>
            <w:r>
              <w:rPr>
                <w:sz w:val="24"/>
                <w:szCs w:val="24"/>
              </w:rPr>
              <w:t xml:space="preserve"> student make a snowball</w:t>
            </w:r>
            <w:r w:rsidR="00830E17">
              <w:rPr>
                <w:sz w:val="24"/>
                <w:szCs w:val="24"/>
              </w:rPr>
              <w:t xml:space="preserve"> (or model ball)</w:t>
            </w:r>
            <w:r>
              <w:rPr>
                <w:sz w:val="24"/>
                <w:szCs w:val="24"/>
              </w:rPr>
              <w:t xml:space="preserve"> and place a snowball in a cloth/nylon bag. Take a picture of the snowball in the bag immediately after placing it into the bag.</w:t>
            </w:r>
          </w:p>
          <w:p w:rsidR="00B44BF9" w:rsidRDefault="00B44BF9" w:rsidP="00B44BF9">
            <w:pPr>
              <w:spacing w:after="0" w:line="240" w:lineRule="auto"/>
              <w:rPr>
                <w:sz w:val="24"/>
                <w:szCs w:val="24"/>
              </w:rPr>
            </w:pPr>
            <w:r>
              <w:rPr>
                <w:sz w:val="24"/>
                <w:szCs w:val="24"/>
              </w:rPr>
              <w:t>Student can pantomime packing a snowball with their hands or take turns packing a snowball utilizing snow or an alternative material: crushed ice, wet sand, or play-doh.</w:t>
            </w:r>
          </w:p>
          <w:p w:rsidR="00B44BF9" w:rsidRDefault="00B44BF9" w:rsidP="00401D87">
            <w:pPr>
              <w:rPr>
                <w:sz w:val="24"/>
                <w:szCs w:val="24"/>
              </w:rPr>
            </w:pPr>
          </w:p>
          <w:p w:rsidR="00895063" w:rsidRDefault="00895063" w:rsidP="00401D87">
            <w:pPr>
              <w:rPr>
                <w:sz w:val="24"/>
                <w:szCs w:val="24"/>
              </w:rPr>
            </w:pPr>
            <w:r>
              <w:rPr>
                <w:sz w:val="24"/>
                <w:szCs w:val="24"/>
              </w:rPr>
              <w:t xml:space="preserve">He was outside and then went inside. The outside was cold and he was in the snow. </w:t>
            </w:r>
            <w:r w:rsidR="00E95533">
              <w:rPr>
                <w:sz w:val="24"/>
                <w:szCs w:val="24"/>
              </w:rPr>
              <w:t xml:space="preserve">He was wearing a snowsuit because it was cold and snowy outside.  </w:t>
            </w:r>
            <w:r>
              <w:rPr>
                <w:sz w:val="24"/>
                <w:szCs w:val="24"/>
              </w:rPr>
              <w:t>Inside it was warm and he was taking off his wet socks.</w:t>
            </w:r>
            <w:r w:rsidR="006641BE">
              <w:rPr>
                <w:sz w:val="24"/>
                <w:szCs w:val="24"/>
              </w:rPr>
              <w:t xml:space="preserve">  He was not wearing a shirt or long pants</w:t>
            </w:r>
            <w:r w:rsidR="00B83D02">
              <w:rPr>
                <w:sz w:val="24"/>
                <w:szCs w:val="24"/>
              </w:rPr>
              <w:t>.</w:t>
            </w:r>
          </w:p>
          <w:p w:rsidR="00B44BF9" w:rsidRDefault="00B44BF9" w:rsidP="00A961DA">
            <w:pPr>
              <w:rPr>
                <w:sz w:val="24"/>
                <w:szCs w:val="24"/>
              </w:rPr>
            </w:pPr>
          </w:p>
          <w:p w:rsidR="00A961DA" w:rsidRDefault="006641BE" w:rsidP="00A961DA">
            <w:pPr>
              <w:rPr>
                <w:sz w:val="24"/>
                <w:szCs w:val="24"/>
              </w:rPr>
            </w:pPr>
            <w:r>
              <w:rPr>
                <w:sz w:val="24"/>
                <w:szCs w:val="24"/>
              </w:rPr>
              <w:t xml:space="preserve">He is Peter.  </w:t>
            </w:r>
            <w:r w:rsidR="00401D87" w:rsidRPr="00A961DA">
              <w:rPr>
                <w:sz w:val="24"/>
                <w:szCs w:val="24"/>
              </w:rPr>
              <w:t>He was thinking about his adventures.</w:t>
            </w:r>
            <w:r>
              <w:rPr>
                <w:sz w:val="24"/>
                <w:szCs w:val="24"/>
              </w:rPr>
              <w:t xml:space="preserve">  </w:t>
            </w:r>
            <w:r w:rsidR="00A961DA" w:rsidRPr="00A961DA">
              <w:rPr>
                <w:sz w:val="24"/>
                <w:szCs w:val="24"/>
              </w:rPr>
              <w:t xml:space="preserve">Adventures: </w:t>
            </w:r>
            <w:r w:rsidR="00A961DA">
              <w:rPr>
                <w:sz w:val="24"/>
                <w:szCs w:val="24"/>
              </w:rPr>
              <w:t xml:space="preserve">Feet walking in and out, making tracks, hitting the tree with the stick, snowball fight, smiling snowman, angels, mountain-climber, sliding down the mountain, and packing his snowball. </w:t>
            </w:r>
          </w:p>
          <w:p w:rsidR="00A961DA" w:rsidRDefault="00A961DA" w:rsidP="00A961DA">
            <w:pPr>
              <w:rPr>
                <w:sz w:val="24"/>
                <w:szCs w:val="24"/>
              </w:rPr>
            </w:pPr>
          </w:p>
          <w:p w:rsidR="006641BE" w:rsidRDefault="006641BE" w:rsidP="00A961DA">
            <w:pPr>
              <w:rPr>
                <w:sz w:val="24"/>
                <w:szCs w:val="24"/>
              </w:rPr>
            </w:pPr>
          </w:p>
          <w:p w:rsidR="00F07C5D" w:rsidRDefault="00F07C5D" w:rsidP="00A961DA">
            <w:pPr>
              <w:rPr>
                <w:sz w:val="24"/>
                <w:szCs w:val="24"/>
              </w:rPr>
            </w:pPr>
            <w:r>
              <w:rPr>
                <w:sz w:val="24"/>
                <w:szCs w:val="24"/>
              </w:rPr>
              <w:t xml:space="preserve">His pocket was empty. The snowball wasn’t there. </w:t>
            </w:r>
          </w:p>
          <w:p w:rsidR="006641BE" w:rsidRDefault="006641BE" w:rsidP="00A961DA">
            <w:pPr>
              <w:rPr>
                <w:sz w:val="24"/>
                <w:szCs w:val="24"/>
              </w:rPr>
            </w:pPr>
          </w:p>
          <w:p w:rsidR="00C86864" w:rsidRDefault="006641BE" w:rsidP="00A961DA">
            <w:pPr>
              <w:rPr>
                <w:sz w:val="24"/>
                <w:szCs w:val="24"/>
              </w:rPr>
            </w:pPr>
            <w:r>
              <w:rPr>
                <w:sz w:val="24"/>
                <w:szCs w:val="24"/>
              </w:rPr>
              <w:t>He dreamed about the sun.   T</w:t>
            </w:r>
            <w:r w:rsidR="00525501">
              <w:rPr>
                <w:sz w:val="24"/>
                <w:szCs w:val="24"/>
              </w:rPr>
              <w:t xml:space="preserve">he sun </w:t>
            </w:r>
            <w:r w:rsidR="00C86864">
              <w:rPr>
                <w:sz w:val="24"/>
                <w:szCs w:val="24"/>
              </w:rPr>
              <w:t xml:space="preserve">melted </w:t>
            </w:r>
            <w:r>
              <w:rPr>
                <w:sz w:val="24"/>
                <w:szCs w:val="24"/>
              </w:rPr>
              <w:t xml:space="preserve">all </w:t>
            </w:r>
            <w:r w:rsidR="00C86864">
              <w:rPr>
                <w:sz w:val="24"/>
                <w:szCs w:val="24"/>
              </w:rPr>
              <w:t>the snow</w:t>
            </w:r>
            <w:r>
              <w:rPr>
                <w:sz w:val="24"/>
                <w:szCs w:val="24"/>
              </w:rPr>
              <w:t xml:space="preserve"> away</w:t>
            </w:r>
            <w:r w:rsidR="00C86864">
              <w:rPr>
                <w:sz w:val="24"/>
                <w:szCs w:val="24"/>
              </w:rPr>
              <w:t xml:space="preserve">. </w:t>
            </w:r>
          </w:p>
          <w:p w:rsidR="00484E7B" w:rsidRDefault="00484E7B" w:rsidP="00A961DA">
            <w:pPr>
              <w:rPr>
                <w:sz w:val="24"/>
                <w:szCs w:val="24"/>
              </w:rPr>
            </w:pPr>
          </w:p>
          <w:p w:rsidR="00525501" w:rsidRDefault="00484E7B" w:rsidP="00A961DA">
            <w:pPr>
              <w:rPr>
                <w:sz w:val="24"/>
                <w:szCs w:val="24"/>
              </w:rPr>
            </w:pPr>
            <w:r>
              <w:rPr>
                <w:sz w:val="24"/>
                <w:szCs w:val="24"/>
              </w:rPr>
              <w:t xml:space="preserve">In his dream the sun melted all the snow away.  </w:t>
            </w:r>
            <w:r w:rsidR="00C86864">
              <w:rPr>
                <w:sz w:val="24"/>
                <w:szCs w:val="24"/>
              </w:rPr>
              <w:t xml:space="preserve">His snowball melted in his pocket because he brought it into his warm house. The sun is warm and can melt snow. </w:t>
            </w:r>
          </w:p>
          <w:p w:rsidR="00525501" w:rsidRPr="00C86864" w:rsidRDefault="00525501" w:rsidP="00A961DA">
            <w:pPr>
              <w:rPr>
                <w:sz w:val="48"/>
                <w:szCs w:val="48"/>
              </w:rPr>
            </w:pPr>
            <w:r>
              <w:rPr>
                <w:sz w:val="24"/>
                <w:szCs w:val="24"/>
              </w:rPr>
              <w:t xml:space="preserve"> </w:t>
            </w:r>
          </w:p>
          <w:p w:rsidR="00122254" w:rsidRPr="00A961DA" w:rsidRDefault="00484E7B" w:rsidP="00A961DA">
            <w:pPr>
              <w:rPr>
                <w:sz w:val="24"/>
                <w:szCs w:val="24"/>
              </w:rPr>
            </w:pPr>
            <w:r>
              <w:rPr>
                <w:sz w:val="24"/>
                <w:szCs w:val="24"/>
              </w:rPr>
              <w:t>New snow was falling</w:t>
            </w:r>
            <w:r w:rsidR="00C86864">
              <w:rPr>
                <w:sz w:val="24"/>
                <w:szCs w:val="24"/>
              </w:rPr>
              <w:t>. He looked out the window (illustration). He and his friend went outside t</w:t>
            </w:r>
            <w:r w:rsidR="00CE486B">
              <w:rPr>
                <w:sz w:val="24"/>
                <w:szCs w:val="24"/>
              </w:rPr>
              <w:t xml:space="preserve">o play in the deep, deep snow. </w:t>
            </w:r>
          </w:p>
        </w:tc>
      </w:tr>
      <w:tr w:rsidR="00122254" w:rsidRPr="00CD6B7F">
        <w:trPr>
          <w:trHeight w:val="1097"/>
        </w:trPr>
        <w:tc>
          <w:tcPr>
            <w:tcW w:w="6449" w:type="dxa"/>
          </w:tcPr>
          <w:p w:rsidR="00122254" w:rsidRPr="004B0001" w:rsidRDefault="00122254" w:rsidP="002F6E5E">
            <w:pPr>
              <w:spacing w:after="0" w:line="240" w:lineRule="auto"/>
              <w:rPr>
                <w:b/>
                <w:sz w:val="24"/>
                <w:szCs w:val="24"/>
              </w:rPr>
            </w:pPr>
            <w:r w:rsidRPr="004B0001">
              <w:rPr>
                <w:b/>
                <w:sz w:val="24"/>
                <w:szCs w:val="24"/>
              </w:rPr>
              <w:lastRenderedPageBreak/>
              <w:t>Activity:</w:t>
            </w:r>
          </w:p>
          <w:p w:rsidR="00122254" w:rsidRDefault="00122254" w:rsidP="002F6E5E">
            <w:pPr>
              <w:spacing w:after="0" w:line="240" w:lineRule="auto"/>
              <w:rPr>
                <w:sz w:val="24"/>
                <w:szCs w:val="24"/>
              </w:rPr>
            </w:pPr>
            <w:r>
              <w:rPr>
                <w:sz w:val="24"/>
                <w:szCs w:val="24"/>
              </w:rPr>
              <w:t>Adding to class chart.</w:t>
            </w:r>
          </w:p>
          <w:p w:rsidR="00122254" w:rsidRDefault="00122254" w:rsidP="002F6E5E">
            <w:pPr>
              <w:spacing w:after="0" w:line="240" w:lineRule="auto"/>
              <w:rPr>
                <w:sz w:val="24"/>
                <w:szCs w:val="24"/>
              </w:rPr>
            </w:pPr>
            <w:r>
              <w:rPr>
                <w:sz w:val="24"/>
                <w:szCs w:val="24"/>
              </w:rPr>
              <w:t>Observe and discuss the change in the snowball and the socks. Add pre and post photos to the chart.</w:t>
            </w:r>
          </w:p>
          <w:p w:rsidR="006D06FD" w:rsidRDefault="006D06FD" w:rsidP="002F6E5E">
            <w:pPr>
              <w:spacing w:after="0" w:line="240" w:lineRule="auto"/>
              <w:rPr>
                <w:sz w:val="24"/>
                <w:szCs w:val="24"/>
              </w:rPr>
            </w:pPr>
          </w:p>
          <w:p w:rsidR="006D06FD" w:rsidRPr="009D0E9B" w:rsidRDefault="006D06FD" w:rsidP="006D06FD">
            <w:pPr>
              <w:spacing w:after="0" w:line="240" w:lineRule="auto"/>
              <w:rPr>
                <w:b/>
                <w:sz w:val="24"/>
                <w:szCs w:val="24"/>
              </w:rPr>
            </w:pPr>
            <w:r w:rsidRPr="009D0E9B">
              <w:rPr>
                <w:b/>
                <w:sz w:val="24"/>
                <w:szCs w:val="24"/>
              </w:rPr>
              <w:t xml:space="preserve">Activity: </w:t>
            </w:r>
          </w:p>
          <w:p w:rsidR="006D06FD" w:rsidRDefault="006D06FD" w:rsidP="006D06FD">
            <w:pPr>
              <w:spacing w:after="0" w:line="240" w:lineRule="auto"/>
              <w:rPr>
                <w:sz w:val="24"/>
                <w:szCs w:val="24"/>
              </w:rPr>
            </w:pPr>
            <w:r>
              <w:rPr>
                <w:sz w:val="24"/>
                <w:szCs w:val="24"/>
              </w:rPr>
              <w:t>Shared Writing</w:t>
            </w:r>
            <w:r w:rsidR="00484E7B">
              <w:rPr>
                <w:sz w:val="24"/>
                <w:szCs w:val="24"/>
              </w:rPr>
              <w:t xml:space="preserve">: </w:t>
            </w:r>
            <w:r>
              <w:rPr>
                <w:sz w:val="24"/>
                <w:szCs w:val="24"/>
              </w:rPr>
              <w:t>In the story, Peter goes outside to play. As a class, create a list of</w:t>
            </w:r>
            <w:r w:rsidR="00484E7B">
              <w:rPr>
                <w:sz w:val="24"/>
                <w:szCs w:val="24"/>
              </w:rPr>
              <w:t xml:space="preserve"> items Peter and other characters in the book wore to be prepared to play in the snow</w:t>
            </w:r>
            <w:r>
              <w:rPr>
                <w:sz w:val="24"/>
                <w:szCs w:val="24"/>
              </w:rPr>
              <w:t xml:space="preserve">. </w:t>
            </w:r>
          </w:p>
          <w:p w:rsidR="006D06FD" w:rsidRDefault="006D06FD" w:rsidP="006D06FD">
            <w:pPr>
              <w:spacing w:after="0" w:line="240" w:lineRule="auto"/>
              <w:rPr>
                <w:sz w:val="24"/>
                <w:szCs w:val="24"/>
              </w:rPr>
            </w:pPr>
            <w:r>
              <w:rPr>
                <w:sz w:val="24"/>
                <w:szCs w:val="24"/>
              </w:rPr>
              <w:t xml:space="preserve">Students </w:t>
            </w:r>
            <w:r w:rsidR="00484E7B">
              <w:rPr>
                <w:sz w:val="24"/>
                <w:szCs w:val="24"/>
              </w:rPr>
              <w:t>will share the list with their family so that they are prepared to go outside the following day</w:t>
            </w:r>
            <w:r w:rsidR="00830E17">
              <w:rPr>
                <w:sz w:val="24"/>
                <w:szCs w:val="24"/>
              </w:rPr>
              <w:t xml:space="preserve"> (if applicable to the weather)</w:t>
            </w:r>
            <w:r>
              <w:rPr>
                <w:sz w:val="24"/>
                <w:szCs w:val="24"/>
              </w:rPr>
              <w:t xml:space="preserve">. </w:t>
            </w:r>
          </w:p>
        </w:tc>
        <w:tc>
          <w:tcPr>
            <w:tcW w:w="6449" w:type="dxa"/>
          </w:tcPr>
          <w:p w:rsidR="00122254" w:rsidRDefault="00122254" w:rsidP="005B6C42">
            <w:pPr>
              <w:spacing w:after="0" w:line="240" w:lineRule="auto"/>
              <w:rPr>
                <w:sz w:val="24"/>
                <w:szCs w:val="24"/>
              </w:rPr>
            </w:pPr>
          </w:p>
          <w:p w:rsidR="00122254" w:rsidRDefault="00122254" w:rsidP="00122254">
            <w:pPr>
              <w:spacing w:after="0" w:line="240" w:lineRule="auto"/>
              <w:rPr>
                <w:sz w:val="24"/>
                <w:szCs w:val="24"/>
              </w:rPr>
            </w:pPr>
            <w:r>
              <w:rPr>
                <w:sz w:val="24"/>
                <w:szCs w:val="24"/>
              </w:rPr>
              <w:t>Students state the change in temperature had on the snowball and use the vocabulary word melted.</w:t>
            </w:r>
          </w:p>
          <w:p w:rsidR="00484E7B" w:rsidRDefault="00484E7B" w:rsidP="00122254">
            <w:pPr>
              <w:spacing w:after="0" w:line="240" w:lineRule="auto"/>
              <w:rPr>
                <w:sz w:val="24"/>
                <w:szCs w:val="24"/>
              </w:rPr>
            </w:pPr>
          </w:p>
          <w:p w:rsidR="00484E7B" w:rsidRDefault="00484E7B" w:rsidP="00122254">
            <w:pPr>
              <w:spacing w:after="0" w:line="240" w:lineRule="auto"/>
              <w:rPr>
                <w:sz w:val="24"/>
                <w:szCs w:val="24"/>
              </w:rPr>
            </w:pPr>
          </w:p>
          <w:p w:rsidR="00484E7B" w:rsidRDefault="00484E7B" w:rsidP="00122254">
            <w:pPr>
              <w:spacing w:after="0" w:line="240" w:lineRule="auto"/>
              <w:rPr>
                <w:sz w:val="24"/>
                <w:szCs w:val="24"/>
              </w:rPr>
            </w:pPr>
          </w:p>
          <w:p w:rsidR="00484E7B" w:rsidRDefault="00484E7B" w:rsidP="00122254">
            <w:pPr>
              <w:spacing w:after="0" w:line="240" w:lineRule="auto"/>
              <w:rPr>
                <w:sz w:val="24"/>
                <w:szCs w:val="24"/>
              </w:rPr>
            </w:pPr>
            <w:r>
              <w:rPr>
                <w:sz w:val="24"/>
                <w:szCs w:val="24"/>
              </w:rPr>
              <w:t>The list could include: snowsuit (</w:t>
            </w:r>
            <w:r w:rsidR="00CE486B">
              <w:rPr>
                <w:sz w:val="24"/>
                <w:szCs w:val="24"/>
              </w:rPr>
              <w:t xml:space="preserve">On Peter </w:t>
            </w:r>
            <w:r>
              <w:rPr>
                <w:sz w:val="24"/>
                <w:szCs w:val="24"/>
              </w:rPr>
              <w:t>p.3-4)</w:t>
            </w:r>
            <w:r w:rsidR="00CE486B">
              <w:rPr>
                <w:sz w:val="24"/>
                <w:szCs w:val="24"/>
              </w:rPr>
              <w:t>, hats (On Peter and boys p.13-14), mittens (On Peter and boys p. 13-14), scarf (On boy p. 14), boots (so socks do not get wet (p. 20)</w:t>
            </w:r>
          </w:p>
        </w:tc>
      </w:tr>
      <w:tr w:rsidR="004B0001" w:rsidRPr="00CD6B7F">
        <w:trPr>
          <w:trHeight w:val="1097"/>
        </w:trPr>
        <w:tc>
          <w:tcPr>
            <w:tcW w:w="6449" w:type="dxa"/>
          </w:tcPr>
          <w:p w:rsidR="004B0001" w:rsidRDefault="004B0001" w:rsidP="002F6E5E">
            <w:pPr>
              <w:spacing w:after="0" w:line="240" w:lineRule="auto"/>
              <w:rPr>
                <w:b/>
                <w:sz w:val="24"/>
                <w:szCs w:val="24"/>
              </w:rPr>
            </w:pPr>
            <w:r>
              <w:rPr>
                <w:b/>
                <w:sz w:val="24"/>
                <w:szCs w:val="24"/>
              </w:rPr>
              <w:t>Fifth Reading:</w:t>
            </w:r>
          </w:p>
          <w:p w:rsidR="00CE486B" w:rsidRDefault="004B0001" w:rsidP="002F6E5E">
            <w:pPr>
              <w:spacing w:after="0" w:line="240" w:lineRule="auto"/>
              <w:rPr>
                <w:sz w:val="24"/>
                <w:szCs w:val="24"/>
              </w:rPr>
            </w:pPr>
            <w:r>
              <w:rPr>
                <w:sz w:val="24"/>
                <w:szCs w:val="24"/>
              </w:rPr>
              <w:t>Review the chart completed by the class throughout the rereading of the story.  Have student dress appropriately for the weather and act out the sequence of events</w:t>
            </w:r>
            <w:r w:rsidR="00A63A9F">
              <w:rPr>
                <w:sz w:val="24"/>
                <w:szCs w:val="24"/>
              </w:rPr>
              <w:t xml:space="preserve"> in the snow.  The students will act out Peter’s adventures in the snow as the pages are reread to them.  </w:t>
            </w:r>
            <w:r w:rsidR="00A63A9F">
              <w:rPr>
                <w:b/>
                <w:sz w:val="24"/>
                <w:szCs w:val="24"/>
              </w:rPr>
              <w:t xml:space="preserve">Do not show the students the pages as it is reread to them.  </w:t>
            </w:r>
            <w:r w:rsidR="00A63A9F">
              <w:rPr>
                <w:sz w:val="24"/>
                <w:szCs w:val="24"/>
              </w:rPr>
              <w:t>Take pictures of the students</w:t>
            </w:r>
            <w:r w:rsidR="00B83D02">
              <w:rPr>
                <w:sz w:val="24"/>
                <w:szCs w:val="24"/>
              </w:rPr>
              <w:t xml:space="preserve">’ </w:t>
            </w:r>
            <w:r w:rsidR="00A63A9F">
              <w:rPr>
                <w:sz w:val="24"/>
                <w:szCs w:val="24"/>
              </w:rPr>
              <w:t>reenactment to add to the chart.</w:t>
            </w:r>
          </w:p>
          <w:p w:rsidR="00CE486B" w:rsidRDefault="00CE486B" w:rsidP="00CE486B">
            <w:pPr>
              <w:spacing w:after="0" w:line="240" w:lineRule="auto"/>
              <w:rPr>
                <w:i/>
                <w:sz w:val="24"/>
                <w:szCs w:val="24"/>
              </w:rPr>
            </w:pPr>
            <w:r>
              <w:rPr>
                <w:i/>
                <w:sz w:val="24"/>
                <w:szCs w:val="24"/>
              </w:rPr>
              <w:t>*If you live in a climate in which there is not snow, you may make snow using a crushed ice machine.  You may also use wet sand or play-doh.  Students could utilize action figures and props to act out the story*</w:t>
            </w:r>
          </w:p>
          <w:p w:rsidR="00CE486B" w:rsidRPr="00CE486B" w:rsidRDefault="00CE486B" w:rsidP="002F6E5E">
            <w:pPr>
              <w:spacing w:after="0" w:line="240" w:lineRule="auto"/>
              <w:rPr>
                <w:i/>
                <w:sz w:val="24"/>
                <w:szCs w:val="24"/>
              </w:rPr>
            </w:pPr>
          </w:p>
        </w:tc>
        <w:tc>
          <w:tcPr>
            <w:tcW w:w="6449" w:type="dxa"/>
          </w:tcPr>
          <w:p w:rsidR="004B0001" w:rsidRDefault="004B0001" w:rsidP="005B6C42">
            <w:pPr>
              <w:spacing w:after="0" w:line="240" w:lineRule="auto"/>
              <w:rPr>
                <w:sz w:val="24"/>
                <w:szCs w:val="24"/>
              </w:rPr>
            </w:pPr>
          </w:p>
          <w:p w:rsidR="00A63A9F" w:rsidRDefault="00A63A9F" w:rsidP="005B6C42">
            <w:pPr>
              <w:spacing w:after="0" w:line="240" w:lineRule="auto"/>
              <w:rPr>
                <w:sz w:val="24"/>
                <w:szCs w:val="24"/>
              </w:rPr>
            </w:pPr>
            <w:r>
              <w:rPr>
                <w:sz w:val="24"/>
                <w:szCs w:val="24"/>
              </w:rPr>
              <w:t>The students will act out Peter’s adventures in the snow, when read pages from the story.  The students will paraphrase their actions as they act out Peter’s adventures.  Pictures of the Students’ reenactment will be added to the chart.</w:t>
            </w:r>
          </w:p>
        </w:tc>
      </w:tr>
    </w:tbl>
    <w:p w:rsidR="009A5C5D" w:rsidRDefault="009A5C5D" w:rsidP="001034D9">
      <w:pPr>
        <w:spacing w:after="0" w:line="360" w:lineRule="auto"/>
        <w:rPr>
          <w:rFonts w:asciiTheme="minorHAnsi" w:hAnsiTheme="minorHAnsi" w:cstheme="minorHAnsi"/>
          <w:sz w:val="32"/>
          <w:szCs w:val="32"/>
          <w:u w:val="single"/>
        </w:rPr>
      </w:pPr>
    </w:p>
    <w:p w:rsidR="001B3707" w:rsidRDefault="001B3707">
      <w:pPr>
        <w:spacing w:after="0" w:line="240" w:lineRule="auto"/>
        <w:rPr>
          <w:rFonts w:asciiTheme="minorHAnsi" w:hAnsiTheme="minorHAnsi" w:cstheme="minorHAnsi"/>
          <w:sz w:val="32"/>
          <w:szCs w:val="32"/>
          <w:u w:val="single"/>
        </w:rPr>
      </w:pPr>
      <w:r>
        <w:rPr>
          <w:rFonts w:asciiTheme="minorHAnsi" w:hAnsiTheme="minorHAnsi" w:cstheme="minorHAnsi"/>
          <w:sz w:val="32"/>
          <w:szCs w:val="32"/>
          <w:u w:val="single"/>
        </w:rPr>
        <w:br w:type="page"/>
      </w:r>
    </w:p>
    <w:p w:rsidR="00286F6B" w:rsidRDefault="004A0642" w:rsidP="001034D9">
      <w:pPr>
        <w:spacing w:after="0" w:line="360" w:lineRule="auto"/>
        <w:rPr>
          <w:rFonts w:asciiTheme="minorHAnsi" w:hAnsiTheme="minorHAnsi" w:cstheme="minorHAnsi"/>
          <w:sz w:val="32"/>
          <w:szCs w:val="32"/>
          <w:u w:val="single"/>
        </w:rPr>
      </w:pPr>
      <w:r>
        <w:rPr>
          <w:rFonts w:asciiTheme="minorHAnsi" w:hAnsiTheme="minorHAnsi" w:cstheme="minorHAnsi"/>
          <w:sz w:val="32"/>
          <w:szCs w:val="32"/>
          <w:u w:val="single"/>
        </w:rPr>
        <w:lastRenderedPageBreak/>
        <w:t>FINAL DAY WITH THE BOOK</w:t>
      </w:r>
      <w:r w:rsidR="00AD0170">
        <w:rPr>
          <w:rFonts w:asciiTheme="minorHAnsi" w:hAnsiTheme="minorHAnsi" w:cstheme="minorHAnsi"/>
          <w:sz w:val="32"/>
          <w:szCs w:val="32"/>
          <w:u w:val="single"/>
        </w:rPr>
        <w:t xml:space="preserve"> - </w:t>
      </w:r>
      <w:r w:rsidR="00172736" w:rsidRPr="007C5C7E">
        <w:rPr>
          <w:rFonts w:asciiTheme="minorHAnsi" w:hAnsiTheme="minorHAnsi" w:cstheme="minorHAnsi"/>
          <w:sz w:val="32"/>
          <w:szCs w:val="32"/>
          <w:u w:val="single"/>
        </w:rPr>
        <w:t xml:space="preserve">Culminating </w:t>
      </w:r>
      <w:r w:rsidR="00144A4B">
        <w:rPr>
          <w:rFonts w:asciiTheme="minorHAnsi" w:hAnsiTheme="minorHAnsi" w:cstheme="minorHAnsi"/>
          <w:sz w:val="32"/>
          <w:szCs w:val="32"/>
          <w:u w:val="single"/>
        </w:rPr>
        <w:t>Task</w:t>
      </w:r>
    </w:p>
    <w:p w:rsidR="007F7CA1" w:rsidRPr="007F7CA1" w:rsidRDefault="00122254" w:rsidP="007F7CA1">
      <w:pPr>
        <w:pStyle w:val="ListParagraph"/>
        <w:numPr>
          <w:ilvl w:val="0"/>
          <w:numId w:val="6"/>
        </w:numPr>
        <w:spacing w:after="100" w:afterAutospacing="1" w:line="360" w:lineRule="auto"/>
        <w:rPr>
          <w:rFonts w:asciiTheme="minorHAnsi" w:hAnsiTheme="minorHAnsi" w:cstheme="minorHAnsi"/>
          <w:sz w:val="24"/>
        </w:rPr>
      </w:pPr>
      <w:r w:rsidRPr="007F7CA1">
        <w:rPr>
          <w:rFonts w:asciiTheme="minorHAnsi" w:hAnsiTheme="minorHAnsi" w:cstheme="minorHAnsi"/>
          <w:sz w:val="24"/>
          <w:szCs w:val="24"/>
        </w:rPr>
        <w:t xml:space="preserve">Using evidence from the text, draw and </w:t>
      </w:r>
      <w:r w:rsidR="009D6726" w:rsidRPr="007F7CA1">
        <w:rPr>
          <w:rFonts w:asciiTheme="minorHAnsi" w:hAnsiTheme="minorHAnsi" w:cstheme="minorHAnsi"/>
          <w:sz w:val="24"/>
          <w:szCs w:val="24"/>
        </w:rPr>
        <w:t xml:space="preserve">write how the change in temperature </w:t>
      </w:r>
      <w:r w:rsidR="00B12F1C" w:rsidRPr="007F7CA1">
        <w:rPr>
          <w:rFonts w:asciiTheme="minorHAnsi" w:hAnsiTheme="minorHAnsi" w:cstheme="minorHAnsi"/>
          <w:sz w:val="24"/>
          <w:szCs w:val="24"/>
        </w:rPr>
        <w:t>affects</w:t>
      </w:r>
      <w:r w:rsidR="009D6726" w:rsidRPr="007F7CA1">
        <w:rPr>
          <w:rFonts w:asciiTheme="minorHAnsi" w:hAnsiTheme="minorHAnsi" w:cstheme="minorHAnsi"/>
          <w:sz w:val="24"/>
          <w:szCs w:val="24"/>
        </w:rPr>
        <w:t xml:space="preserve"> the snow throughout Peter’s day.</w:t>
      </w:r>
    </w:p>
    <w:p w:rsidR="00162A96" w:rsidRPr="007F7CA1" w:rsidRDefault="007F7CA1" w:rsidP="007F7CA1">
      <w:pPr>
        <w:pStyle w:val="ListParagraph"/>
        <w:numPr>
          <w:ilvl w:val="1"/>
          <w:numId w:val="6"/>
        </w:numPr>
        <w:spacing w:after="100" w:afterAutospacing="1" w:line="360" w:lineRule="auto"/>
        <w:rPr>
          <w:rFonts w:asciiTheme="minorHAnsi" w:hAnsiTheme="minorHAnsi" w:cstheme="minorHAnsi"/>
          <w:sz w:val="24"/>
        </w:rPr>
      </w:pPr>
      <w:r>
        <w:rPr>
          <w:rFonts w:asciiTheme="minorHAnsi" w:hAnsiTheme="minorHAnsi" w:cstheme="minorHAnsi"/>
          <w:sz w:val="24"/>
          <w:szCs w:val="24"/>
        </w:rPr>
        <w:t xml:space="preserve">Additional guidance: When responding to this prompt, </w:t>
      </w:r>
      <w:r>
        <w:rPr>
          <w:rFonts w:asciiTheme="minorHAnsi" w:hAnsiTheme="minorHAnsi" w:cstheme="minorHAnsi"/>
          <w:sz w:val="24"/>
        </w:rPr>
        <w:t>s</w:t>
      </w:r>
      <w:r w:rsidR="00162A96" w:rsidRPr="007F7CA1">
        <w:rPr>
          <w:rFonts w:asciiTheme="minorHAnsi" w:hAnsiTheme="minorHAnsi" w:cstheme="minorHAnsi"/>
          <w:sz w:val="24"/>
        </w:rPr>
        <w:t xml:space="preserve">tudents would draw </w:t>
      </w:r>
      <w:r w:rsidR="00CE486B" w:rsidRPr="007F7CA1">
        <w:rPr>
          <w:rFonts w:asciiTheme="minorHAnsi" w:hAnsiTheme="minorHAnsi" w:cstheme="minorHAnsi"/>
          <w:sz w:val="24"/>
        </w:rPr>
        <w:t xml:space="preserve">and write about </w:t>
      </w:r>
      <w:r w:rsidR="00162A96" w:rsidRPr="007F7CA1">
        <w:rPr>
          <w:rFonts w:asciiTheme="minorHAnsi" w:hAnsiTheme="minorHAnsi" w:cstheme="minorHAnsi"/>
          <w:sz w:val="24"/>
        </w:rPr>
        <w:t xml:space="preserve">events from Peter’s day </w:t>
      </w:r>
      <w:r w:rsidR="002E774B">
        <w:rPr>
          <w:rFonts w:asciiTheme="minorHAnsi" w:hAnsiTheme="minorHAnsi" w:cstheme="minorHAnsi"/>
          <w:sz w:val="24"/>
        </w:rPr>
        <w:t xml:space="preserve">that help to show how the change in temperature causes changes in the snow </w:t>
      </w:r>
      <w:r w:rsidR="00162A96" w:rsidRPr="007F7CA1">
        <w:rPr>
          <w:rFonts w:asciiTheme="minorHAnsi" w:hAnsiTheme="minorHAnsi" w:cstheme="minorHAnsi"/>
          <w:sz w:val="24"/>
        </w:rPr>
        <w:t xml:space="preserve">(waking up to the snow covering everything as far as the eye could see, him walking in the snow, him making tracks, </w:t>
      </w:r>
      <w:r w:rsidR="009D6726" w:rsidRPr="007F7CA1">
        <w:rPr>
          <w:rFonts w:asciiTheme="minorHAnsi" w:hAnsiTheme="minorHAnsi" w:cstheme="minorHAnsi"/>
          <w:sz w:val="24"/>
        </w:rPr>
        <w:t>hitting the tree with a stick and snow plopping on his head</w:t>
      </w:r>
      <w:r w:rsidR="00162A96" w:rsidRPr="007F7CA1">
        <w:rPr>
          <w:rFonts w:asciiTheme="minorHAnsi" w:hAnsiTheme="minorHAnsi" w:cstheme="minorHAnsi"/>
          <w:sz w:val="24"/>
        </w:rPr>
        <w:t>, the snowball fight, the snowman, angels, mountain-climber and sliding down the hill, packing the snowball,</w:t>
      </w:r>
      <w:r w:rsidR="009D6726" w:rsidRPr="007F7CA1">
        <w:rPr>
          <w:rFonts w:asciiTheme="minorHAnsi" w:hAnsiTheme="minorHAnsi" w:cstheme="minorHAnsi"/>
          <w:sz w:val="24"/>
        </w:rPr>
        <w:t xml:space="preserve"> putting his snowball in his pocket,</w:t>
      </w:r>
      <w:r w:rsidR="00162A96" w:rsidRPr="007F7CA1">
        <w:rPr>
          <w:rFonts w:asciiTheme="minorHAnsi" w:hAnsiTheme="minorHAnsi" w:cstheme="minorHAnsi"/>
          <w:sz w:val="24"/>
        </w:rPr>
        <w:t xml:space="preserve"> going into the warm house</w:t>
      </w:r>
      <w:r w:rsidR="009D6726" w:rsidRPr="007F7CA1">
        <w:rPr>
          <w:rFonts w:asciiTheme="minorHAnsi" w:hAnsiTheme="minorHAnsi" w:cstheme="minorHAnsi"/>
          <w:sz w:val="24"/>
        </w:rPr>
        <w:t xml:space="preserve">, taking off his wet socks, finding his pocket empty, waking up to his snow filled day). </w:t>
      </w:r>
    </w:p>
    <w:p w:rsidR="009A5C5D" w:rsidRDefault="009A5C5D" w:rsidP="001034D9">
      <w:pPr>
        <w:spacing w:after="0" w:line="360" w:lineRule="auto"/>
        <w:rPr>
          <w:rFonts w:asciiTheme="minorHAnsi" w:hAnsiTheme="minorHAnsi" w:cstheme="minorHAnsi"/>
          <w:sz w:val="32"/>
          <w:szCs w:val="32"/>
          <w:u w:val="single"/>
        </w:rPr>
      </w:pPr>
    </w:p>
    <w:p w:rsidR="00AD0170" w:rsidRDefault="00AD0170" w:rsidP="00AD0170">
      <w:pPr>
        <w:spacing w:after="0" w:line="360" w:lineRule="auto"/>
        <w:rPr>
          <w:rFonts w:asciiTheme="minorHAnsi" w:hAnsiTheme="minorHAnsi" w:cstheme="minorHAnsi"/>
          <w:sz w:val="32"/>
          <w:szCs w:val="32"/>
          <w:u w:val="single"/>
        </w:rPr>
      </w:pPr>
      <w:r w:rsidRPr="007C5C7E">
        <w:rPr>
          <w:rFonts w:asciiTheme="minorHAnsi" w:hAnsiTheme="minorHAnsi" w:cstheme="minorHAnsi"/>
          <w:sz w:val="32"/>
          <w:szCs w:val="32"/>
          <w:u w:val="single"/>
        </w:rPr>
        <w:t>Vocabulary</w:t>
      </w:r>
    </w:p>
    <w:tbl>
      <w:tblPr>
        <w:tblStyle w:val="TableGrid2"/>
        <w:tblW w:w="0" w:type="auto"/>
        <w:tblLook w:val="04A0" w:firstRow="1" w:lastRow="0" w:firstColumn="1" w:lastColumn="0" w:noHBand="0" w:noVBand="1"/>
      </w:tblPr>
      <w:tblGrid>
        <w:gridCol w:w="6228"/>
        <w:gridCol w:w="6210"/>
      </w:tblGrid>
      <w:tr w:rsidR="000C1F21" w:rsidRPr="000C1F21">
        <w:trPr>
          <w:trHeight w:val="377"/>
        </w:trPr>
        <w:tc>
          <w:tcPr>
            <w:tcW w:w="6228" w:type="dxa"/>
          </w:tcPr>
          <w:p w:rsidR="004C493C" w:rsidRDefault="000C1F21" w:rsidP="000C1F21">
            <w:pPr>
              <w:spacing w:after="0" w:line="240" w:lineRule="auto"/>
              <w:jc w:val="center"/>
              <w:rPr>
                <w:b/>
                <w:sz w:val="24"/>
              </w:rPr>
            </w:pPr>
            <w:r w:rsidRPr="000C1F21">
              <w:rPr>
                <w:b/>
                <w:sz w:val="24"/>
              </w:rPr>
              <w:t>These words merit less time and attention</w:t>
            </w:r>
            <w:r w:rsidRPr="000C1F21" w:rsidDel="000166A5">
              <w:rPr>
                <w:b/>
                <w:sz w:val="24"/>
              </w:rPr>
              <w:t xml:space="preserve"> </w:t>
            </w:r>
          </w:p>
          <w:p w:rsidR="000C1F21" w:rsidRPr="000C1F21" w:rsidRDefault="000C1F21" w:rsidP="000C1F21">
            <w:pPr>
              <w:spacing w:after="0" w:line="240" w:lineRule="auto"/>
              <w:jc w:val="center"/>
              <w:rPr>
                <w:sz w:val="20"/>
              </w:rPr>
            </w:pPr>
            <w:r w:rsidRPr="000C1F21">
              <w:rPr>
                <w:sz w:val="20"/>
              </w:rPr>
              <w:t>(They are concrete</w:t>
            </w:r>
            <w:r w:rsidR="00135757">
              <w:rPr>
                <w:sz w:val="20"/>
              </w:rPr>
              <w:t xml:space="preserve"> and easy to explain,</w:t>
            </w:r>
            <w:r w:rsidRPr="000C1F21">
              <w:rPr>
                <w:sz w:val="20"/>
              </w:rPr>
              <w:t xml:space="preserve"> or describe events/</w:t>
            </w:r>
          </w:p>
          <w:p w:rsidR="000C1F21" w:rsidRPr="000C1F21" w:rsidRDefault="000C1F21" w:rsidP="000C1F21">
            <w:pPr>
              <w:spacing w:after="0" w:line="240" w:lineRule="auto"/>
              <w:jc w:val="center"/>
            </w:pPr>
            <w:r w:rsidRPr="000C1F21">
              <w:rPr>
                <w:sz w:val="20"/>
              </w:rPr>
              <w:t xml:space="preserve">processes/ideas/concepts/experiences that are familiar to </w:t>
            </w:r>
            <w:r w:rsidR="004C493C">
              <w:rPr>
                <w:sz w:val="20"/>
              </w:rPr>
              <w:t xml:space="preserve">your </w:t>
            </w:r>
            <w:r w:rsidRPr="000C1F21">
              <w:rPr>
                <w:sz w:val="20"/>
              </w:rPr>
              <w:t>students )</w:t>
            </w:r>
            <w:r w:rsidRPr="000C1F21">
              <w:rPr>
                <w:color w:val="1F497D"/>
              </w:rPr>
              <w:t xml:space="preserve"> </w:t>
            </w:r>
          </w:p>
        </w:tc>
        <w:tc>
          <w:tcPr>
            <w:tcW w:w="6210" w:type="dxa"/>
          </w:tcPr>
          <w:p w:rsidR="000C1F21" w:rsidRPr="000C1F21" w:rsidRDefault="000C1F21" w:rsidP="000C1F21">
            <w:pPr>
              <w:spacing w:after="0" w:line="240" w:lineRule="auto"/>
              <w:jc w:val="center"/>
              <w:rPr>
                <w:b/>
                <w:sz w:val="24"/>
              </w:rPr>
            </w:pPr>
            <w:r w:rsidRPr="000C1F21">
              <w:rPr>
                <w:b/>
                <w:sz w:val="24"/>
              </w:rPr>
              <w:t>These words merit more time and attention</w:t>
            </w:r>
          </w:p>
          <w:p w:rsidR="000C1F21" w:rsidRPr="000C1F21" w:rsidRDefault="000C1F21" w:rsidP="000C1F21">
            <w:pPr>
              <w:spacing w:after="0" w:line="240" w:lineRule="auto"/>
              <w:jc w:val="center"/>
              <w:rPr>
                <w:sz w:val="20"/>
              </w:rPr>
            </w:pPr>
            <w:r w:rsidRPr="000C1F21">
              <w:rPr>
                <w:sz w:val="20"/>
              </w:rPr>
              <w:t xml:space="preserve">(They are abstract, have multiple meanings, and/or are a part </w:t>
            </w:r>
          </w:p>
          <w:p w:rsidR="000C1F21" w:rsidRPr="000C1F21" w:rsidRDefault="000C1F21" w:rsidP="000C1F21">
            <w:pPr>
              <w:spacing w:after="0" w:line="240" w:lineRule="auto"/>
              <w:jc w:val="center"/>
              <w:rPr>
                <w:sz w:val="20"/>
              </w:rPr>
            </w:pPr>
            <w:r w:rsidRPr="000C1F21">
              <w:rPr>
                <w:sz w:val="20"/>
              </w:rPr>
              <w:t>of a</w:t>
            </w:r>
            <w:r w:rsidR="00F9689F">
              <w:rPr>
                <w:sz w:val="20"/>
              </w:rPr>
              <w:t xml:space="preserve"> large </w:t>
            </w:r>
            <w:r w:rsidRPr="000C1F21">
              <w:rPr>
                <w:sz w:val="20"/>
              </w:rPr>
              <w:t>family</w:t>
            </w:r>
            <w:r w:rsidR="00F9689F">
              <w:rPr>
                <w:sz w:val="20"/>
              </w:rPr>
              <w:t xml:space="preserve"> of words with related meanings. These words are likely to describe events, ideas, processes or experiences that most of your student will be unfamiliar with</w:t>
            </w:r>
            <w:r w:rsidRPr="000C1F21">
              <w:rPr>
                <w:sz w:val="20"/>
              </w:rPr>
              <w:t>)</w:t>
            </w:r>
          </w:p>
        </w:tc>
      </w:tr>
      <w:tr w:rsidR="000C1F21" w:rsidRPr="000C1F21">
        <w:trPr>
          <w:cantSplit/>
          <w:trHeight w:val="1907"/>
        </w:trPr>
        <w:tc>
          <w:tcPr>
            <w:tcW w:w="6228" w:type="dxa"/>
          </w:tcPr>
          <w:p w:rsidR="000C1F21" w:rsidRPr="000C1F21" w:rsidRDefault="000C1F21" w:rsidP="000C1F21">
            <w:pPr>
              <w:spacing w:after="0" w:line="240" w:lineRule="auto"/>
            </w:pPr>
          </w:p>
          <w:p w:rsidR="000C1F21" w:rsidRDefault="004B2830" w:rsidP="004B2830">
            <w:pPr>
              <w:spacing w:after="0" w:line="240" w:lineRule="auto"/>
            </w:pPr>
            <w:r>
              <w:t xml:space="preserve">Page </w:t>
            </w:r>
            <w:r w:rsidR="007F7CA1">
              <w:t>2 – covering:</w:t>
            </w:r>
            <w:r w:rsidR="00F0671D">
              <w:t xml:space="preserve"> a layer of something, to blanket</w:t>
            </w:r>
          </w:p>
          <w:p w:rsidR="00F0671D" w:rsidRDefault="007F7CA1" w:rsidP="004B2830">
            <w:pPr>
              <w:spacing w:after="0" w:line="240" w:lineRule="auto"/>
            </w:pPr>
            <w:r>
              <w:t>Page 5 – sank:</w:t>
            </w:r>
            <w:r w:rsidR="00F0671D">
              <w:t xml:space="preserve"> </w:t>
            </w:r>
            <w:r w:rsidR="00FE647C">
              <w:t>to go down below the surface</w:t>
            </w:r>
          </w:p>
          <w:p w:rsidR="00E542DD" w:rsidRDefault="007F7CA1" w:rsidP="004B2830">
            <w:pPr>
              <w:spacing w:after="0" w:line="240" w:lineRule="auto"/>
            </w:pPr>
            <w:r>
              <w:t>Page 11 – plop:</w:t>
            </w:r>
            <w:r w:rsidR="00E542DD">
              <w:t xml:space="preserve"> a short sound as an object drops (snow dropping on the boy</w:t>
            </w:r>
            <w:r w:rsidR="00014C09">
              <w:t>’</w:t>
            </w:r>
            <w:r w:rsidR="00E542DD">
              <w:t>s head)</w:t>
            </w:r>
          </w:p>
          <w:p w:rsidR="00271D36" w:rsidRPr="000C1F21" w:rsidRDefault="007F7CA1" w:rsidP="004B2830">
            <w:pPr>
              <w:spacing w:after="0" w:line="240" w:lineRule="auto"/>
            </w:pPr>
            <w:r>
              <w:t>Page 17 – heaping:</w:t>
            </w:r>
            <w:r w:rsidR="00271D36">
              <w:t xml:space="preserve"> to put into a large pile</w:t>
            </w:r>
          </w:p>
        </w:tc>
        <w:tc>
          <w:tcPr>
            <w:tcW w:w="6210" w:type="dxa"/>
          </w:tcPr>
          <w:p w:rsidR="000C1F21" w:rsidRPr="000C1F21" w:rsidRDefault="000C1F21" w:rsidP="000C1F21">
            <w:pPr>
              <w:spacing w:after="0" w:line="240" w:lineRule="auto"/>
            </w:pPr>
          </w:p>
          <w:p w:rsidR="000C1F21" w:rsidRDefault="004B2830" w:rsidP="004B2830">
            <w:pPr>
              <w:spacing w:after="0" w:line="240" w:lineRule="auto"/>
            </w:pPr>
            <w:r>
              <w:t>Page 2 –</w:t>
            </w:r>
            <w:r w:rsidR="00FE647C">
              <w:t xml:space="preserve"> f</w:t>
            </w:r>
            <w:r w:rsidR="007F7CA1">
              <w:t>allen:</w:t>
            </w:r>
            <w:r>
              <w:t xml:space="preserve"> came down</w:t>
            </w:r>
            <w:r w:rsidR="00D91A02">
              <w:t xml:space="preserve">, descend </w:t>
            </w:r>
          </w:p>
          <w:p w:rsidR="00FE647C" w:rsidRDefault="007F7CA1" w:rsidP="004B2830">
            <w:pPr>
              <w:spacing w:after="0" w:line="240" w:lineRule="auto"/>
            </w:pPr>
            <w:r>
              <w:t xml:space="preserve">Page 7 – tracks: </w:t>
            </w:r>
            <w:r w:rsidR="00FE647C">
              <w:t xml:space="preserve">a mark or line of marks left behind </w:t>
            </w:r>
          </w:p>
          <w:p w:rsidR="00271D36" w:rsidRDefault="00271D36" w:rsidP="004B2830">
            <w:pPr>
              <w:spacing w:after="0" w:line="240" w:lineRule="auto"/>
            </w:pPr>
            <w:r>
              <w:t xml:space="preserve">Page 19 – </w:t>
            </w:r>
            <w:r w:rsidR="007F7CA1">
              <w:t>packed:</w:t>
            </w:r>
            <w:r w:rsidRPr="00271D36">
              <w:t xml:space="preserve"> means to combine into a bundled</w:t>
            </w:r>
          </w:p>
          <w:p w:rsidR="00EA7C78" w:rsidRPr="000C1F21" w:rsidRDefault="007F7CA1" w:rsidP="004B2830">
            <w:pPr>
              <w:spacing w:after="0" w:line="240" w:lineRule="auto"/>
            </w:pPr>
            <w:r>
              <w:t>Page 25 – melted:</w:t>
            </w:r>
            <w:r w:rsidR="00EA7C78">
              <w:t xml:space="preserve"> to make or become liquefied by heat</w:t>
            </w:r>
          </w:p>
        </w:tc>
      </w:tr>
    </w:tbl>
    <w:p w:rsidR="00457D5F" w:rsidRDefault="00457D5F" w:rsidP="00CA07EF">
      <w:pPr>
        <w:spacing w:after="0" w:line="360" w:lineRule="auto"/>
        <w:rPr>
          <w:rFonts w:asciiTheme="minorHAnsi" w:hAnsiTheme="minorHAnsi" w:cstheme="minorHAnsi"/>
          <w:sz w:val="32"/>
          <w:szCs w:val="32"/>
          <w:u w:val="single"/>
        </w:rPr>
      </w:pPr>
    </w:p>
    <w:p w:rsidR="007F7CA1" w:rsidRDefault="007F7CA1" w:rsidP="00CA07EF">
      <w:pPr>
        <w:spacing w:after="0" w:line="360" w:lineRule="auto"/>
        <w:rPr>
          <w:rFonts w:asciiTheme="minorHAnsi" w:hAnsiTheme="minorHAnsi" w:cstheme="minorHAnsi"/>
          <w:sz w:val="32"/>
          <w:szCs w:val="32"/>
          <w:u w:val="single"/>
        </w:rPr>
      </w:pPr>
    </w:p>
    <w:p w:rsidR="00070277" w:rsidRPr="00070277" w:rsidRDefault="00070277" w:rsidP="00CA07EF">
      <w:pPr>
        <w:spacing w:after="0" w:line="360" w:lineRule="auto"/>
        <w:rPr>
          <w:rFonts w:asciiTheme="minorHAnsi" w:hAnsiTheme="minorHAnsi" w:cstheme="minorHAnsi"/>
          <w:sz w:val="32"/>
          <w:szCs w:val="32"/>
          <w:u w:val="single"/>
        </w:rPr>
      </w:pPr>
      <w:r w:rsidRPr="00070277">
        <w:rPr>
          <w:rFonts w:asciiTheme="minorHAnsi" w:hAnsiTheme="minorHAnsi" w:cstheme="minorHAnsi"/>
          <w:sz w:val="32"/>
          <w:szCs w:val="32"/>
          <w:u w:val="single"/>
        </w:rPr>
        <w:lastRenderedPageBreak/>
        <w:t>Fun Extension Activities for this book and other useful Resources</w:t>
      </w:r>
    </w:p>
    <w:p w:rsidR="006C7601" w:rsidRPr="006C7601" w:rsidRDefault="006C7601" w:rsidP="006C7601">
      <w:pPr>
        <w:pStyle w:val="ListParagraph"/>
        <w:numPr>
          <w:ilvl w:val="0"/>
          <w:numId w:val="6"/>
        </w:numPr>
        <w:spacing w:after="0" w:line="360" w:lineRule="auto"/>
        <w:rPr>
          <w:rFonts w:asciiTheme="minorHAnsi" w:hAnsiTheme="minorHAnsi" w:cstheme="minorHAnsi"/>
          <w:sz w:val="32"/>
          <w:szCs w:val="32"/>
          <w:u w:val="single"/>
        </w:rPr>
      </w:pPr>
      <w:r>
        <w:rPr>
          <w:rFonts w:asciiTheme="minorHAnsi" w:hAnsiTheme="minorHAnsi" w:cstheme="minorHAnsi"/>
        </w:rPr>
        <w:t>Record and track daily temperature and activities appropriate for the temperature</w:t>
      </w:r>
      <w:r w:rsidR="001B3707">
        <w:rPr>
          <w:rFonts w:asciiTheme="minorHAnsi" w:hAnsiTheme="minorHAnsi" w:cstheme="minorHAnsi"/>
        </w:rPr>
        <w:t>.</w:t>
      </w:r>
    </w:p>
    <w:p w:rsidR="00A62716" w:rsidRPr="00B12F1C" w:rsidRDefault="00B0318B" w:rsidP="001B3707">
      <w:pPr>
        <w:pStyle w:val="ListParagraph"/>
        <w:numPr>
          <w:ilvl w:val="0"/>
          <w:numId w:val="6"/>
        </w:numPr>
        <w:spacing w:after="0" w:line="360" w:lineRule="auto"/>
        <w:rPr>
          <w:rStyle w:val="Strong"/>
        </w:rPr>
      </w:pPr>
      <w:r w:rsidRPr="001B3707">
        <w:fldChar w:fldCharType="begin"/>
      </w:r>
      <w:r w:rsidR="001B3707">
        <w:instrText xml:space="preserve"> HYPERLINK "https://email.eriesd.org/owa/redir.aspx?C=wn9Yhte2eU6ylg-tHh5G8ZvHkRu5y9AID4X4FBHIqDGb_c6ZEIBpVrF9DnmJsTlgibHrHU1nnac.&amp;URL=http%3a%2f%2fwww.ezra-jack-keats.org%2feducators-corner%2fec-tf-thesnowyday%2f" \t "_blank" </w:instrText>
      </w:r>
      <w:r w:rsidRPr="001B3707">
        <w:fldChar w:fldCharType="separate"/>
      </w:r>
      <w:r w:rsidR="0061006E" w:rsidRPr="001B3707">
        <w:rPr>
          <w:rStyle w:val="Hyperlink"/>
          <w:sz w:val="20"/>
          <w:szCs w:val="20"/>
        </w:rPr>
        <w:t>http://www.ezra-jack-keats.org/educators-corner/ec-tf-thesnowyday/</w:t>
      </w:r>
      <w:r w:rsidRPr="001B3707">
        <w:rPr>
          <w:rStyle w:val="Hyperlink"/>
          <w:sz w:val="20"/>
          <w:szCs w:val="20"/>
        </w:rPr>
        <w:fldChar w:fldCharType="end"/>
      </w:r>
    </w:p>
    <w:p w:rsidR="00A62716" w:rsidRDefault="00805FFF" w:rsidP="00A62716">
      <w:pPr>
        <w:pStyle w:val="NormalWeb"/>
        <w:numPr>
          <w:ilvl w:val="0"/>
          <w:numId w:val="20"/>
        </w:numPr>
        <w:rPr>
          <w:rFonts w:asciiTheme="minorHAnsi" w:hAnsiTheme="minorHAnsi"/>
        </w:rPr>
      </w:pPr>
      <w:r w:rsidRPr="00A62716">
        <w:rPr>
          <w:rStyle w:val="Strong"/>
          <w:rFonts w:asciiTheme="minorHAnsi" w:hAnsiTheme="minorHAnsi"/>
          <w:b w:val="0"/>
          <w:bCs w:val="0"/>
        </w:rPr>
        <w:t>Art Center</w:t>
      </w:r>
      <w:r w:rsidRPr="00A62716">
        <w:rPr>
          <w:rFonts w:asciiTheme="minorHAnsi" w:hAnsiTheme="minorHAnsi"/>
        </w:rPr>
        <w:t xml:space="preserve"> (adapted from Scholastic’s “Ezra Jack Keats Author Study,” in the section </w:t>
      </w:r>
      <w:hyperlink r:id="rId10" w:history="1">
        <w:r w:rsidRPr="00A62716">
          <w:rPr>
            <w:rStyle w:val="Hyperlink"/>
            <w:rFonts w:asciiTheme="minorHAnsi" w:hAnsiTheme="minorHAnsi"/>
          </w:rPr>
          <w:t>“The Snowy Day Extension Activities”</w:t>
        </w:r>
      </w:hyperlink>
      <w:r w:rsidR="001B3707">
        <w:rPr>
          <w:rFonts w:asciiTheme="minorHAnsi" w:hAnsiTheme="minorHAnsi"/>
        </w:rPr>
        <w:t>):</w:t>
      </w:r>
      <w:r w:rsidRPr="00A62716">
        <w:rPr>
          <w:rFonts w:asciiTheme="minorHAnsi" w:hAnsiTheme="minorHAnsi"/>
        </w:rPr>
        <w:t xml:space="preserve"> Using the EJK Foundation home page as a guide, the students paint a white, snowy hill on blue construction paper. I asked parent volunteers to make cutouts of Peter prior to the lesson, and supplied doll shoes, toothpicks, a rubber stamp and cotton swabs for Peter’s footprints, the track he makes with a stick, and snowflakes.</w:t>
      </w:r>
    </w:p>
    <w:p w:rsidR="00B12F1C" w:rsidRDefault="00B12F1C" w:rsidP="00A63A9F">
      <w:pPr>
        <w:pStyle w:val="NormalWeb"/>
        <w:ind w:left="1440"/>
        <w:jc w:val="center"/>
        <w:rPr>
          <w:rStyle w:val="Strong"/>
        </w:rPr>
      </w:pPr>
      <w:r>
        <w:rPr>
          <w:b/>
          <w:bCs/>
          <w:noProof/>
          <w:color w:val="0000FF"/>
        </w:rPr>
        <w:drawing>
          <wp:inline distT="0" distB="0" distL="0" distR="0">
            <wp:extent cx="1903720" cy="1329070"/>
            <wp:effectExtent l="0" t="0" r="1905" b="4445"/>
            <wp:docPr id="18" name="Picture 18" descr="http://www.ezra-jack-keats.org/wp-content/uploads/2012/11/TSD-class-pic2-300x210.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zra-jack-keats.org/wp-content/uploads/2012/11/TSD-class-pic2-300x210.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3613" cy="1328995"/>
                    </a:xfrm>
                    <a:prstGeom prst="rect">
                      <a:avLst/>
                    </a:prstGeom>
                    <a:noFill/>
                    <a:ln>
                      <a:noFill/>
                    </a:ln>
                  </pic:spPr>
                </pic:pic>
              </a:graphicData>
            </a:graphic>
          </wp:inline>
        </w:drawing>
      </w:r>
    </w:p>
    <w:p w:rsidR="00CE486B" w:rsidRPr="00830E17" w:rsidRDefault="00805FFF" w:rsidP="00BF0D5F">
      <w:pPr>
        <w:pStyle w:val="NormalWeb"/>
        <w:numPr>
          <w:ilvl w:val="0"/>
          <w:numId w:val="20"/>
        </w:numPr>
        <w:rPr>
          <w:rFonts w:asciiTheme="minorHAnsi" w:hAnsiTheme="minorHAnsi" w:cstheme="minorHAnsi"/>
          <w:sz w:val="32"/>
          <w:szCs w:val="32"/>
          <w:u w:val="single"/>
        </w:rPr>
      </w:pPr>
      <w:r w:rsidRPr="00A62716">
        <w:rPr>
          <w:rStyle w:val="Strong"/>
          <w:rFonts w:asciiTheme="minorHAnsi" w:hAnsiTheme="minorHAnsi"/>
          <w:b w:val="0"/>
          <w:bCs w:val="0"/>
        </w:rPr>
        <w:t>Writing Center</w:t>
      </w:r>
      <w:r w:rsidR="001B3707">
        <w:rPr>
          <w:rStyle w:val="Strong"/>
          <w:rFonts w:asciiTheme="minorHAnsi" w:hAnsiTheme="minorHAnsi"/>
          <w:b w:val="0"/>
          <w:bCs w:val="0"/>
        </w:rPr>
        <w:t>:</w:t>
      </w:r>
      <w:r w:rsidRPr="00A62716">
        <w:rPr>
          <w:rFonts w:asciiTheme="minorHAnsi" w:hAnsiTheme="minorHAnsi"/>
        </w:rPr>
        <w:t xml:space="preserve"> The students are given a page with the phrase, “Snow is…,” and directed to complete the sentence </w:t>
      </w:r>
      <w:r w:rsidRPr="00B12F1C">
        <w:rPr>
          <w:rFonts w:asciiTheme="minorHAnsi" w:hAnsiTheme="minorHAnsi"/>
        </w:rPr>
        <w:t>with a word from the board, for example, “Snow is cold” or “Snow is soft.” The teacher can also write a child’s chosen word on an index card for the child to copy. The children draw a picture that illustrates their sentence with color pencils or crayons. The completed pages can be compiled into a class book titled, “Snow is….” First- and second-graders can write their own sentence and make a book themselves.</w:t>
      </w:r>
    </w:p>
    <w:p w:rsidR="00A63A9F" w:rsidRPr="00A63A9F" w:rsidRDefault="00A63A9F" w:rsidP="00BF0D5F">
      <w:pPr>
        <w:pStyle w:val="NormalWeb"/>
        <w:numPr>
          <w:ilvl w:val="0"/>
          <w:numId w:val="21"/>
        </w:numPr>
        <w:rPr>
          <w:rFonts w:asciiTheme="minorHAnsi" w:hAnsiTheme="minorHAnsi" w:cstheme="minorHAnsi"/>
          <w:sz w:val="32"/>
          <w:szCs w:val="32"/>
          <w:u w:val="single"/>
        </w:rPr>
      </w:pPr>
      <w:r>
        <w:rPr>
          <w:rFonts w:asciiTheme="minorHAnsi" w:hAnsiTheme="minorHAnsi" w:cstheme="minorHAnsi"/>
        </w:rPr>
        <w:t>Useful websites with activities</w:t>
      </w:r>
      <w:r w:rsidRPr="00E56319">
        <w:rPr>
          <w:rFonts w:asciiTheme="minorHAnsi" w:hAnsiTheme="minorHAnsi" w:cstheme="minorHAnsi"/>
        </w:rPr>
        <w:t>:</w:t>
      </w:r>
    </w:p>
    <w:p w:rsidR="00A63A9F" w:rsidRPr="00A63A9F" w:rsidRDefault="00B0318B" w:rsidP="00A63A9F">
      <w:pPr>
        <w:pStyle w:val="ListParagraph"/>
        <w:numPr>
          <w:ilvl w:val="1"/>
          <w:numId w:val="6"/>
        </w:numPr>
        <w:spacing w:after="0" w:line="360" w:lineRule="auto"/>
        <w:rPr>
          <w:rFonts w:asciiTheme="minorHAnsi" w:hAnsiTheme="minorHAnsi" w:cstheme="minorHAnsi"/>
          <w:sz w:val="32"/>
          <w:szCs w:val="32"/>
          <w:u w:val="single"/>
        </w:rPr>
      </w:pPr>
      <w:r>
        <w:fldChar w:fldCharType="begin"/>
      </w:r>
      <w:r w:rsidR="001B3707">
        <w:instrText xml:space="preserve"> HYPERLINK "https://email.eriesd.org/owa/redir.aspx?C=wn9Yhte2eU6ylg-tHh5G8ZvHkRu5y9AID4X4FBHIqDGb_c6ZEIBpVrF9DnmJsTlgibHrHU1nnac.&amp;URL=http%3a%2f%2fwww.scholastic.com%2fteachers%2flesson-plan%2fsnowy-day-extension-activities" \t "_blank" </w:instrText>
      </w:r>
      <w:r>
        <w:fldChar w:fldCharType="separate"/>
      </w:r>
      <w:r w:rsidR="00A63A9F" w:rsidRPr="00A62716">
        <w:rPr>
          <w:rStyle w:val="Hyperlink"/>
          <w:rFonts w:asciiTheme="minorHAnsi" w:hAnsiTheme="minorHAnsi"/>
          <w:sz w:val="20"/>
          <w:szCs w:val="20"/>
        </w:rPr>
        <w:t>http://www.scholastic.com/teachers/lesson-plan/snowy-day-extension-activities</w:t>
      </w:r>
      <w:r>
        <w:rPr>
          <w:rStyle w:val="Hyperlink"/>
          <w:rFonts w:asciiTheme="minorHAnsi" w:hAnsiTheme="minorHAnsi"/>
          <w:sz w:val="20"/>
          <w:szCs w:val="20"/>
        </w:rPr>
        <w:fldChar w:fldCharType="end"/>
      </w:r>
    </w:p>
    <w:p w:rsidR="00E56319" w:rsidRPr="00E56319" w:rsidRDefault="00B0318B" w:rsidP="00E56319">
      <w:pPr>
        <w:pStyle w:val="ListParagraph"/>
        <w:numPr>
          <w:ilvl w:val="1"/>
          <w:numId w:val="6"/>
        </w:numPr>
        <w:spacing w:after="0" w:line="360" w:lineRule="auto"/>
        <w:rPr>
          <w:rFonts w:asciiTheme="minorHAnsi" w:hAnsiTheme="minorHAnsi" w:cstheme="minorHAnsi"/>
          <w:sz w:val="32"/>
          <w:szCs w:val="32"/>
          <w:u w:val="single"/>
        </w:rPr>
      </w:pPr>
      <w:r>
        <w:fldChar w:fldCharType="begin"/>
      </w:r>
      <w:r w:rsidR="001B3707">
        <w:instrText xml:space="preserve"> HYPERLINK "https://email.eriesd.org/owa/redir.aspx?C=wn9Yhte2eU6ylg-tHh5G8ZvHkRu5y9AID4X4FBHIqDGb_c6ZEIBpVrF9DnmJsTlgibHrHU1nnac.&amp;URL=http%3a%2f%2fwww.gather.com%2fviewArticle.action%3farticleId%3d281474977983804" \t "_blank" </w:instrText>
      </w:r>
      <w:r>
        <w:fldChar w:fldCharType="separate"/>
      </w:r>
      <w:r w:rsidR="0061006E" w:rsidRPr="00E56319">
        <w:rPr>
          <w:rStyle w:val="Hyperlink"/>
          <w:sz w:val="20"/>
          <w:szCs w:val="20"/>
        </w:rPr>
        <w:t>http://www.gather.com/viewArticle.action?articleId=281474977983804</w:t>
      </w:r>
      <w:r>
        <w:rPr>
          <w:rStyle w:val="Hyperlink"/>
          <w:sz w:val="20"/>
          <w:szCs w:val="20"/>
        </w:rPr>
        <w:fldChar w:fldCharType="end"/>
      </w:r>
    </w:p>
    <w:p w:rsidR="0061006E" w:rsidRPr="00E56319" w:rsidRDefault="00B0318B" w:rsidP="00E56319">
      <w:pPr>
        <w:pStyle w:val="ListParagraph"/>
        <w:numPr>
          <w:ilvl w:val="1"/>
          <w:numId w:val="6"/>
        </w:numPr>
        <w:spacing w:after="0" w:line="360" w:lineRule="auto"/>
        <w:rPr>
          <w:rFonts w:asciiTheme="minorHAnsi" w:hAnsiTheme="minorHAnsi" w:cstheme="minorHAnsi"/>
          <w:sz w:val="32"/>
          <w:szCs w:val="32"/>
          <w:u w:val="single"/>
        </w:rPr>
      </w:pPr>
      <w:r>
        <w:fldChar w:fldCharType="begin"/>
      </w:r>
      <w:r w:rsidR="001B3707">
        <w:instrText xml:space="preserve"> HYPERLINK "https://email.eriesd.org/owa/redir.aspx?C=wn9Yhte2eU6ylg-tHh5G8ZvHkRu5y9AID4X4FBHIqDGb_c6ZEIBpVrF9DnmJsTlgibHrHU1nnac.&amp;URL=http%3a%2f%2fwww.ezra-jack-keats.org%2ffun-games%2fthe-snowy-day-game%2f" \t "_blank" </w:instrText>
      </w:r>
      <w:r>
        <w:fldChar w:fldCharType="separate"/>
      </w:r>
      <w:r w:rsidR="0061006E" w:rsidRPr="00E56319">
        <w:rPr>
          <w:rStyle w:val="Hyperlink"/>
          <w:sz w:val="20"/>
          <w:szCs w:val="20"/>
        </w:rPr>
        <w:t>http://www.ezra-jack-keats.org/fun-games/the-snowy-day-game/</w:t>
      </w:r>
      <w:r>
        <w:rPr>
          <w:rStyle w:val="Hyperlink"/>
          <w:sz w:val="20"/>
          <w:szCs w:val="20"/>
        </w:rPr>
        <w:fldChar w:fldCharType="end"/>
      </w:r>
    </w:p>
    <w:p w:rsidR="00070277" w:rsidRDefault="00070277" w:rsidP="00CA07EF">
      <w:pPr>
        <w:spacing w:after="0" w:line="360" w:lineRule="auto"/>
        <w:rPr>
          <w:rFonts w:asciiTheme="minorHAnsi" w:hAnsiTheme="minorHAnsi" w:cstheme="minorHAnsi"/>
          <w:sz w:val="32"/>
          <w:szCs w:val="32"/>
          <w:u w:val="single"/>
        </w:rPr>
      </w:pPr>
    </w:p>
    <w:p w:rsidR="00CA07EF" w:rsidRPr="009A5C5D" w:rsidRDefault="00CA07EF" w:rsidP="00CA07EF">
      <w:pPr>
        <w:spacing w:after="0" w:line="360" w:lineRule="auto"/>
        <w:rPr>
          <w:rFonts w:asciiTheme="minorHAnsi" w:hAnsiTheme="minorHAnsi" w:cstheme="minorHAnsi"/>
          <w:sz w:val="32"/>
          <w:szCs w:val="32"/>
          <w:u w:val="single"/>
        </w:rPr>
      </w:pPr>
      <w:r w:rsidRPr="009A5C5D">
        <w:rPr>
          <w:rFonts w:asciiTheme="minorHAnsi" w:hAnsiTheme="minorHAnsi" w:cstheme="minorHAnsi"/>
          <w:sz w:val="32"/>
          <w:szCs w:val="32"/>
          <w:u w:val="single"/>
        </w:rPr>
        <w:t>Note to Teacher</w:t>
      </w:r>
    </w:p>
    <w:p w:rsidR="006C7601" w:rsidRDefault="0021745D" w:rsidP="006C7601">
      <w:pPr>
        <w:pStyle w:val="ListParagraph"/>
        <w:numPr>
          <w:ilvl w:val="0"/>
          <w:numId w:val="6"/>
        </w:numPr>
        <w:spacing w:after="100" w:afterAutospacing="1" w:line="360" w:lineRule="auto"/>
        <w:rPr>
          <w:rFonts w:asciiTheme="minorHAnsi" w:hAnsiTheme="minorHAnsi" w:cstheme="minorHAnsi"/>
          <w:sz w:val="24"/>
          <w:szCs w:val="24"/>
        </w:rPr>
      </w:pPr>
      <w:r>
        <w:rPr>
          <w:rFonts w:asciiTheme="minorHAnsi" w:hAnsiTheme="minorHAnsi" w:cstheme="minorHAnsi"/>
          <w:sz w:val="24"/>
          <w:szCs w:val="24"/>
        </w:rPr>
        <w:t xml:space="preserve">Sample of completed classroom chart. </w:t>
      </w:r>
    </w:p>
    <w:tbl>
      <w:tblPr>
        <w:tblStyle w:val="TableGrid"/>
        <w:tblW w:w="0" w:type="auto"/>
        <w:tblInd w:w="2160" w:type="dxa"/>
        <w:tblLook w:val="04A0" w:firstRow="1" w:lastRow="0" w:firstColumn="1" w:lastColumn="0" w:noHBand="0" w:noVBand="1"/>
      </w:tblPr>
      <w:tblGrid>
        <w:gridCol w:w="3078"/>
        <w:gridCol w:w="3060"/>
        <w:gridCol w:w="3137"/>
      </w:tblGrid>
      <w:tr w:rsidR="00CA4293">
        <w:trPr>
          <w:trHeight w:val="513"/>
        </w:trPr>
        <w:tc>
          <w:tcPr>
            <w:tcW w:w="9275" w:type="dxa"/>
            <w:gridSpan w:val="3"/>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The Snow Day</w:t>
            </w:r>
          </w:p>
        </w:tc>
      </w:tr>
      <w:tr w:rsidR="00CA4293">
        <w:trPr>
          <w:trHeight w:val="513"/>
        </w:trPr>
        <w:tc>
          <w:tcPr>
            <w:tcW w:w="3078" w:type="dxa"/>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Vocabulary Words</w:t>
            </w:r>
          </w:p>
        </w:tc>
        <w:tc>
          <w:tcPr>
            <w:tcW w:w="3060" w:type="dxa"/>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 xml:space="preserve">Student Definitions </w:t>
            </w:r>
            <w:r w:rsidRPr="00CA4293">
              <w:rPr>
                <w:rFonts w:asciiTheme="minorHAnsi" w:hAnsiTheme="minorHAnsi" w:cstheme="minorHAnsi"/>
                <w:sz w:val="18"/>
                <w:szCs w:val="18"/>
              </w:rPr>
              <w:t>(defined by the student, using their words)</w:t>
            </w:r>
          </w:p>
        </w:tc>
        <w:tc>
          <w:tcPr>
            <w:tcW w:w="3137" w:type="dxa"/>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Picture definitions</w:t>
            </w:r>
          </w:p>
        </w:tc>
      </w:tr>
      <w:tr w:rsidR="00CA4293">
        <w:trPr>
          <w:trHeight w:val="513"/>
        </w:trPr>
        <w:tc>
          <w:tcPr>
            <w:tcW w:w="3078" w:type="dxa"/>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Fallen Snow</w:t>
            </w:r>
          </w:p>
        </w:tc>
        <w:tc>
          <w:tcPr>
            <w:tcW w:w="3060" w:type="dxa"/>
          </w:tcPr>
          <w:p w:rsidR="00CA4293" w:rsidRDefault="003E5A07"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 xml:space="preserve">The snow </w:t>
            </w:r>
            <w:r w:rsidR="00CA4293">
              <w:rPr>
                <w:rFonts w:asciiTheme="minorHAnsi" w:hAnsiTheme="minorHAnsi" w:cstheme="minorHAnsi"/>
                <w:sz w:val="24"/>
                <w:szCs w:val="24"/>
              </w:rPr>
              <w:t>comes down from the sky</w:t>
            </w:r>
          </w:p>
        </w:tc>
        <w:tc>
          <w:tcPr>
            <w:tcW w:w="3137" w:type="dxa"/>
          </w:tcPr>
          <w:p w:rsidR="00CA4293" w:rsidRDefault="002F2311" w:rsidP="00CA4293">
            <w:pPr>
              <w:spacing w:after="100" w:afterAutospacing="1" w:line="360" w:lineRule="auto"/>
              <w:jc w:val="center"/>
              <w:rPr>
                <w:noProof/>
              </w:rPr>
            </w:pPr>
            <w:r>
              <w:rPr>
                <w:noProof/>
              </w:rPr>
              <w:drawing>
                <wp:inline distT="0" distB="0" distL="0" distR="0">
                  <wp:extent cx="1316664" cy="987499"/>
                  <wp:effectExtent l="0" t="6985" r="0" b="0"/>
                  <wp:docPr id="20" name="Picture 20" descr="C:\Users\mriggle\AppData\Local\Microsoft\Windows\Temporary Internet Files\Content.Word\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iggle\AppData\Local\Microsoft\Windows\Temporary Internet Files\Content.Word\IMG_099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308033" cy="981026"/>
                          </a:xfrm>
                          <a:prstGeom prst="rect">
                            <a:avLst/>
                          </a:prstGeom>
                          <a:noFill/>
                          <a:ln>
                            <a:noFill/>
                          </a:ln>
                        </pic:spPr>
                      </pic:pic>
                    </a:graphicData>
                  </a:graphic>
                </wp:inline>
              </w:drawing>
            </w:r>
          </w:p>
        </w:tc>
      </w:tr>
      <w:tr w:rsidR="00CA4293">
        <w:trPr>
          <w:trHeight w:val="513"/>
        </w:trPr>
        <w:tc>
          <w:tcPr>
            <w:tcW w:w="3078" w:type="dxa"/>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Cover</w:t>
            </w:r>
          </w:p>
        </w:tc>
        <w:tc>
          <w:tcPr>
            <w:tcW w:w="3060" w:type="dxa"/>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It goes over everything like a blanket</w:t>
            </w:r>
          </w:p>
        </w:tc>
        <w:tc>
          <w:tcPr>
            <w:tcW w:w="3137" w:type="dxa"/>
          </w:tcPr>
          <w:p w:rsidR="00CA4293" w:rsidRDefault="002F2311" w:rsidP="00CA4293">
            <w:pPr>
              <w:spacing w:after="100" w:afterAutospacing="1" w:line="360" w:lineRule="auto"/>
              <w:jc w:val="center"/>
              <w:rPr>
                <w:noProof/>
              </w:rPr>
            </w:pPr>
            <w:r>
              <w:rPr>
                <w:noProof/>
              </w:rPr>
              <w:drawing>
                <wp:inline distT="0" distB="0" distL="0" distR="0">
                  <wp:extent cx="1316664" cy="987499"/>
                  <wp:effectExtent l="0" t="6985" r="0" b="0"/>
                  <wp:docPr id="21" name="Picture 21" descr="C:\Users\mriggle\AppData\Local\Microsoft\Windows\Temporary Internet Files\Content.Word\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iggle\AppData\Local\Microsoft\Windows\Temporary Internet Files\Content.Word\IMG_099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308033" cy="981026"/>
                          </a:xfrm>
                          <a:prstGeom prst="rect">
                            <a:avLst/>
                          </a:prstGeom>
                          <a:noFill/>
                          <a:ln>
                            <a:noFill/>
                          </a:ln>
                        </pic:spPr>
                      </pic:pic>
                    </a:graphicData>
                  </a:graphic>
                </wp:inline>
              </w:drawing>
            </w:r>
          </w:p>
        </w:tc>
      </w:tr>
      <w:tr w:rsidR="00CA4293">
        <w:trPr>
          <w:trHeight w:val="513"/>
        </w:trPr>
        <w:tc>
          <w:tcPr>
            <w:tcW w:w="3078" w:type="dxa"/>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Piled</w:t>
            </w:r>
          </w:p>
        </w:tc>
        <w:tc>
          <w:tcPr>
            <w:tcW w:w="3060" w:type="dxa"/>
          </w:tcPr>
          <w:p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In a big ball or mountain</w:t>
            </w:r>
          </w:p>
        </w:tc>
        <w:tc>
          <w:tcPr>
            <w:tcW w:w="3137" w:type="dxa"/>
          </w:tcPr>
          <w:p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extent cx="1316664" cy="987499"/>
                  <wp:effectExtent l="0" t="6985" r="0" b="0"/>
                  <wp:docPr id="22" name="Picture 22" descr="C:\Users\mriggle\AppData\Local\Microsoft\Windows\Temporary Internet Files\Content.Word\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iggle\AppData\Local\Microsoft\Windows\Temporary Internet Files\Content.Word\IMG_099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308033" cy="981026"/>
                          </a:xfrm>
                          <a:prstGeom prst="rect">
                            <a:avLst/>
                          </a:prstGeom>
                          <a:noFill/>
                          <a:ln>
                            <a:noFill/>
                          </a:ln>
                        </pic:spPr>
                      </pic:pic>
                    </a:graphicData>
                  </a:graphic>
                </wp:inline>
              </w:drawing>
            </w:r>
          </w:p>
        </w:tc>
      </w:tr>
      <w:tr w:rsidR="00CA4293">
        <w:trPr>
          <w:trHeight w:val="513"/>
        </w:trPr>
        <w:tc>
          <w:tcPr>
            <w:tcW w:w="3078" w:type="dxa"/>
          </w:tcPr>
          <w:p w:rsidR="00CA4293" w:rsidRDefault="00CA4293" w:rsidP="003E5A07">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lastRenderedPageBreak/>
              <w:t>Crunch</w:t>
            </w:r>
          </w:p>
        </w:tc>
        <w:tc>
          <w:tcPr>
            <w:tcW w:w="3060" w:type="dxa"/>
          </w:tcPr>
          <w:p w:rsidR="00CA4293" w:rsidRDefault="00FA5DAE"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 xml:space="preserve">The sound </w:t>
            </w:r>
            <w:r w:rsidR="003E5A07">
              <w:rPr>
                <w:rFonts w:asciiTheme="minorHAnsi" w:hAnsiTheme="minorHAnsi" w:cstheme="minorHAnsi"/>
                <w:sz w:val="24"/>
                <w:szCs w:val="24"/>
              </w:rPr>
              <w:t>the snow makes under your</w:t>
            </w:r>
            <w:r w:rsidR="000173ED">
              <w:rPr>
                <w:rFonts w:asciiTheme="minorHAnsi" w:hAnsiTheme="minorHAnsi" w:cstheme="minorHAnsi"/>
                <w:sz w:val="24"/>
                <w:szCs w:val="24"/>
              </w:rPr>
              <w:t xml:space="preserve"> feet.</w:t>
            </w:r>
          </w:p>
        </w:tc>
        <w:tc>
          <w:tcPr>
            <w:tcW w:w="3137" w:type="dxa"/>
          </w:tcPr>
          <w:p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extent cx="935999" cy="956264"/>
                  <wp:effectExtent l="9207" t="0" r="6668" b="6667"/>
                  <wp:docPr id="25" name="Picture 25" descr="C:\Users\mriggle\AppData\Local\Microsoft\Windows\Temporary Internet Files\Content.Word\IMG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riggle\AppData\Local\Microsoft\Windows\Temporary Internet Files\Content.Word\IMG_098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941017" cy="961390"/>
                          </a:xfrm>
                          <a:prstGeom prst="rect">
                            <a:avLst/>
                          </a:prstGeom>
                          <a:noFill/>
                          <a:ln>
                            <a:noFill/>
                          </a:ln>
                        </pic:spPr>
                      </pic:pic>
                    </a:graphicData>
                  </a:graphic>
                </wp:inline>
              </w:drawing>
            </w:r>
          </w:p>
        </w:tc>
      </w:tr>
      <w:tr w:rsidR="00CA4293">
        <w:trPr>
          <w:trHeight w:val="513"/>
        </w:trPr>
        <w:tc>
          <w:tcPr>
            <w:tcW w:w="3078" w:type="dxa"/>
          </w:tcPr>
          <w:p w:rsidR="00CA4293" w:rsidRDefault="00CA4293" w:rsidP="003E5A07">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Sank</w:t>
            </w:r>
          </w:p>
        </w:tc>
        <w:tc>
          <w:tcPr>
            <w:tcW w:w="3060" w:type="dxa"/>
          </w:tcPr>
          <w:p w:rsidR="00CA4293" w:rsidRDefault="000173ED"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When your feet go down into the snow.</w:t>
            </w:r>
          </w:p>
        </w:tc>
        <w:tc>
          <w:tcPr>
            <w:tcW w:w="3137" w:type="dxa"/>
          </w:tcPr>
          <w:p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extent cx="991066" cy="753210"/>
                  <wp:effectExtent l="4445" t="0" r="4445" b="4445"/>
                  <wp:docPr id="19" name="Picture 19" descr="C:\Users\mriggle\AppData\Local\Microsoft\Windows\Temporary Internet Files\Content.Word\IMG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iggle\AppData\Local\Microsoft\Windows\Temporary Internet Files\Content.Word\IMG_099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991066" cy="753210"/>
                          </a:xfrm>
                          <a:prstGeom prst="rect">
                            <a:avLst/>
                          </a:prstGeom>
                          <a:noFill/>
                          <a:ln>
                            <a:noFill/>
                          </a:ln>
                        </pic:spPr>
                      </pic:pic>
                    </a:graphicData>
                  </a:graphic>
                </wp:inline>
              </w:drawing>
            </w:r>
          </w:p>
        </w:tc>
      </w:tr>
      <w:tr w:rsidR="00CA4293">
        <w:trPr>
          <w:trHeight w:val="513"/>
        </w:trPr>
        <w:tc>
          <w:tcPr>
            <w:tcW w:w="3078" w:type="dxa"/>
          </w:tcPr>
          <w:p w:rsidR="00CA4293" w:rsidRDefault="00CA4293" w:rsidP="003E5A07">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Tracks</w:t>
            </w:r>
          </w:p>
        </w:tc>
        <w:tc>
          <w:tcPr>
            <w:tcW w:w="3060" w:type="dxa"/>
          </w:tcPr>
          <w:p w:rsidR="00CA4293" w:rsidRDefault="000173ED"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What is left b</w:t>
            </w:r>
            <w:r w:rsidR="003E5A07">
              <w:rPr>
                <w:rFonts w:asciiTheme="minorHAnsi" w:hAnsiTheme="minorHAnsi" w:cstheme="minorHAnsi"/>
                <w:sz w:val="24"/>
                <w:szCs w:val="24"/>
              </w:rPr>
              <w:t>ehind when you walk in the snow; a shape, mark, or footprint</w:t>
            </w:r>
          </w:p>
        </w:tc>
        <w:tc>
          <w:tcPr>
            <w:tcW w:w="3137" w:type="dxa"/>
          </w:tcPr>
          <w:p w:rsidR="00CA4293" w:rsidRDefault="00CA4293" w:rsidP="00CA4293">
            <w:pPr>
              <w:spacing w:after="100" w:afterAutospacing="1" w:line="360" w:lineRule="auto"/>
              <w:jc w:val="center"/>
              <w:rPr>
                <w:rFonts w:asciiTheme="minorHAnsi" w:hAnsiTheme="minorHAnsi" w:cstheme="minorHAnsi"/>
                <w:sz w:val="24"/>
                <w:szCs w:val="24"/>
              </w:rPr>
            </w:pPr>
            <w:r>
              <w:rPr>
                <w:noProof/>
              </w:rPr>
              <w:drawing>
                <wp:inline distT="0" distB="0" distL="0" distR="0">
                  <wp:extent cx="1231139" cy="935665"/>
                  <wp:effectExtent l="0" t="4763" r="2858" b="2857"/>
                  <wp:docPr id="16" name="Picture 16" descr="C:\Users\mriggle\AppData\Local\Microsoft\Windows\Temporary Internet Files\Content.Word\IMG_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iggle\AppData\Local\Microsoft\Windows\Temporary Internet Files\Content.Word\IMG_098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231140" cy="935666"/>
                          </a:xfrm>
                          <a:prstGeom prst="rect">
                            <a:avLst/>
                          </a:prstGeom>
                          <a:noFill/>
                          <a:ln>
                            <a:noFill/>
                          </a:ln>
                        </pic:spPr>
                      </pic:pic>
                    </a:graphicData>
                  </a:graphic>
                </wp:inline>
              </w:drawing>
            </w:r>
          </w:p>
        </w:tc>
      </w:tr>
      <w:tr w:rsidR="00CA4293">
        <w:trPr>
          <w:trHeight w:val="513"/>
        </w:trPr>
        <w:tc>
          <w:tcPr>
            <w:tcW w:w="3078" w:type="dxa"/>
          </w:tcPr>
          <w:p w:rsidR="00CA4293" w:rsidRDefault="00CA4293" w:rsidP="003E5A07">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Plop</w:t>
            </w:r>
          </w:p>
        </w:tc>
        <w:tc>
          <w:tcPr>
            <w:tcW w:w="3060" w:type="dxa"/>
          </w:tcPr>
          <w:p w:rsidR="00CA4293" w:rsidRDefault="000173ED"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The sound the snow makes as it falls on your head.</w:t>
            </w:r>
          </w:p>
        </w:tc>
        <w:tc>
          <w:tcPr>
            <w:tcW w:w="3137" w:type="dxa"/>
          </w:tcPr>
          <w:p w:rsidR="00CA4293" w:rsidRDefault="00CA4293" w:rsidP="00CA4293">
            <w:pPr>
              <w:spacing w:after="100" w:afterAutospacing="1" w:line="360" w:lineRule="auto"/>
              <w:jc w:val="center"/>
              <w:rPr>
                <w:rFonts w:asciiTheme="minorHAnsi" w:hAnsiTheme="minorHAnsi" w:cstheme="minorHAnsi"/>
                <w:sz w:val="24"/>
                <w:szCs w:val="24"/>
              </w:rPr>
            </w:pPr>
            <w:r>
              <w:rPr>
                <w:noProof/>
              </w:rPr>
              <w:drawing>
                <wp:inline distT="0" distB="0" distL="0" distR="0">
                  <wp:extent cx="1188798" cy="903487"/>
                  <wp:effectExtent l="9525" t="0" r="1905" b="1905"/>
                  <wp:docPr id="17" name="Picture 17" descr="C:\Users\mriggle\AppData\Local\Microsoft\Windows\Temporary Internet Files\Content.Word\IMG_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iggle\AppData\Local\Microsoft\Windows\Temporary Internet Files\Content.Word\IMG_099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1186391" cy="901657"/>
                          </a:xfrm>
                          <a:prstGeom prst="rect">
                            <a:avLst/>
                          </a:prstGeom>
                          <a:noFill/>
                          <a:ln>
                            <a:noFill/>
                          </a:ln>
                        </pic:spPr>
                      </pic:pic>
                    </a:graphicData>
                  </a:graphic>
                </wp:inline>
              </w:drawing>
            </w:r>
          </w:p>
        </w:tc>
      </w:tr>
      <w:tr w:rsidR="00CA4293">
        <w:trPr>
          <w:trHeight w:val="513"/>
        </w:trPr>
        <w:tc>
          <w:tcPr>
            <w:tcW w:w="3078" w:type="dxa"/>
          </w:tcPr>
          <w:p w:rsidR="00CA4293" w:rsidRDefault="003E5A07" w:rsidP="00CA4293">
            <w:pPr>
              <w:spacing w:after="100" w:afterAutospacing="1" w:line="360" w:lineRule="auto"/>
              <w:rPr>
                <w:rFonts w:asciiTheme="minorHAnsi" w:hAnsiTheme="minorHAnsi" w:cstheme="minorHAnsi"/>
                <w:sz w:val="24"/>
                <w:szCs w:val="24"/>
              </w:rPr>
            </w:pPr>
            <w:r>
              <w:rPr>
                <w:rFonts w:asciiTheme="minorHAnsi" w:hAnsiTheme="minorHAnsi" w:cstheme="minorHAnsi"/>
                <w:sz w:val="24"/>
                <w:szCs w:val="24"/>
              </w:rPr>
              <w:t>Snow inside</w:t>
            </w:r>
            <w:r w:rsidR="00CA4293">
              <w:rPr>
                <w:rFonts w:asciiTheme="minorHAnsi" w:hAnsiTheme="minorHAnsi" w:cstheme="minorHAnsi"/>
                <w:sz w:val="24"/>
                <w:szCs w:val="24"/>
              </w:rPr>
              <w:t>: What will happen to the snow?</w:t>
            </w:r>
          </w:p>
          <w:p w:rsidR="002F2311" w:rsidRDefault="002F2311" w:rsidP="00CA4293">
            <w:pPr>
              <w:spacing w:after="100" w:afterAutospacing="1" w:line="360" w:lineRule="auto"/>
              <w:rPr>
                <w:rFonts w:asciiTheme="minorHAnsi" w:hAnsiTheme="minorHAnsi" w:cstheme="minorHAnsi"/>
                <w:sz w:val="24"/>
                <w:szCs w:val="24"/>
              </w:rPr>
            </w:pPr>
            <w:r>
              <w:rPr>
                <w:rFonts w:asciiTheme="minorHAnsi" w:hAnsiTheme="minorHAnsi" w:cstheme="minorHAnsi"/>
                <w:sz w:val="24"/>
                <w:szCs w:val="24"/>
              </w:rPr>
              <w:t>Why?</w:t>
            </w:r>
          </w:p>
        </w:tc>
        <w:tc>
          <w:tcPr>
            <w:tcW w:w="3060" w:type="dxa"/>
          </w:tcPr>
          <w:p w:rsidR="00CA4293" w:rsidRDefault="002F2311"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It’s going to melt.</w:t>
            </w:r>
          </w:p>
          <w:p w:rsidR="003E5A07" w:rsidRDefault="003E5A07" w:rsidP="00CA4293">
            <w:pPr>
              <w:spacing w:after="100" w:afterAutospacing="1" w:line="360" w:lineRule="auto"/>
              <w:jc w:val="center"/>
              <w:rPr>
                <w:rFonts w:asciiTheme="minorHAnsi" w:hAnsiTheme="minorHAnsi" w:cstheme="minorHAnsi"/>
                <w:sz w:val="24"/>
                <w:szCs w:val="24"/>
              </w:rPr>
            </w:pPr>
          </w:p>
          <w:p w:rsidR="002F2311" w:rsidRDefault="002F2311"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It gets warm inside.</w:t>
            </w:r>
          </w:p>
        </w:tc>
        <w:tc>
          <w:tcPr>
            <w:tcW w:w="3137" w:type="dxa"/>
          </w:tcPr>
          <w:p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extent cx="1273109" cy="967563"/>
                  <wp:effectExtent l="0" t="0" r="3810" b="4445"/>
                  <wp:docPr id="23" name="Picture 23" descr="C:\Users\mriggle\AppData\Local\Microsoft\Windows\Temporary Internet Files\Content.Word\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riggle\AppData\Local\Microsoft\Windows\Temporary Internet Files\Content.Word\IMG_099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a:off x="0" y="0"/>
                            <a:ext cx="1273109" cy="967563"/>
                          </a:xfrm>
                          <a:prstGeom prst="rect">
                            <a:avLst/>
                          </a:prstGeom>
                          <a:noFill/>
                          <a:ln>
                            <a:noFill/>
                          </a:ln>
                        </pic:spPr>
                      </pic:pic>
                    </a:graphicData>
                  </a:graphic>
                </wp:inline>
              </w:drawing>
            </w:r>
          </w:p>
        </w:tc>
      </w:tr>
      <w:tr w:rsidR="00CA4293">
        <w:trPr>
          <w:trHeight w:val="513"/>
        </w:trPr>
        <w:tc>
          <w:tcPr>
            <w:tcW w:w="3078" w:type="dxa"/>
          </w:tcPr>
          <w:p w:rsidR="00CA4293" w:rsidRDefault="002F2311" w:rsidP="00CA4293">
            <w:pPr>
              <w:spacing w:after="100" w:afterAutospacing="1" w:line="360" w:lineRule="auto"/>
              <w:rPr>
                <w:rFonts w:asciiTheme="minorHAnsi" w:hAnsiTheme="minorHAnsi" w:cstheme="minorHAnsi"/>
                <w:sz w:val="24"/>
                <w:szCs w:val="24"/>
              </w:rPr>
            </w:pPr>
            <w:r>
              <w:rPr>
                <w:rFonts w:asciiTheme="minorHAnsi" w:hAnsiTheme="minorHAnsi" w:cstheme="minorHAnsi"/>
                <w:sz w:val="24"/>
                <w:szCs w:val="24"/>
              </w:rPr>
              <w:lastRenderedPageBreak/>
              <w:t>20 minutes later</w:t>
            </w:r>
            <w:r w:rsidR="00CA4293">
              <w:rPr>
                <w:rFonts w:asciiTheme="minorHAnsi" w:hAnsiTheme="minorHAnsi" w:cstheme="minorHAnsi"/>
                <w:sz w:val="24"/>
                <w:szCs w:val="24"/>
              </w:rPr>
              <w:t>: What happened to the snow?</w:t>
            </w:r>
          </w:p>
        </w:tc>
        <w:tc>
          <w:tcPr>
            <w:tcW w:w="3060" w:type="dxa"/>
          </w:tcPr>
          <w:p w:rsidR="00CA4293" w:rsidRDefault="002F2311"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 xml:space="preserve">It melted. </w:t>
            </w:r>
          </w:p>
        </w:tc>
        <w:tc>
          <w:tcPr>
            <w:tcW w:w="3137" w:type="dxa"/>
          </w:tcPr>
          <w:p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extent cx="1508704" cy="1146615"/>
                  <wp:effectExtent l="0" t="9525" r="6350" b="6350"/>
                  <wp:docPr id="24" name="Picture 24" descr="C:\Users\mriggle\AppData\Local\Microsoft\Windows\Temporary Internet Files\Content.Word\IMG_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riggle\AppData\Local\Microsoft\Windows\Temporary Internet Files\Content.Word\IMG_099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508704" cy="1146615"/>
                          </a:xfrm>
                          <a:prstGeom prst="rect">
                            <a:avLst/>
                          </a:prstGeom>
                          <a:noFill/>
                          <a:ln>
                            <a:noFill/>
                          </a:ln>
                        </pic:spPr>
                      </pic:pic>
                    </a:graphicData>
                  </a:graphic>
                </wp:inline>
              </w:drawing>
            </w:r>
          </w:p>
        </w:tc>
      </w:tr>
    </w:tbl>
    <w:p w:rsidR="00CA4293" w:rsidRDefault="00CA4293" w:rsidP="00CA4293">
      <w:pPr>
        <w:spacing w:after="100" w:afterAutospacing="1" w:line="360" w:lineRule="auto"/>
        <w:rPr>
          <w:rFonts w:asciiTheme="minorHAnsi" w:hAnsiTheme="minorHAnsi" w:cstheme="minorHAnsi"/>
          <w:sz w:val="24"/>
          <w:szCs w:val="24"/>
        </w:rPr>
      </w:pPr>
    </w:p>
    <w:p w:rsidR="00CA4293" w:rsidRPr="00CA4293" w:rsidRDefault="00CA4293" w:rsidP="00CA4293">
      <w:pPr>
        <w:spacing w:after="100" w:afterAutospacing="1" w:line="360" w:lineRule="auto"/>
        <w:rPr>
          <w:rFonts w:asciiTheme="minorHAnsi" w:hAnsiTheme="minorHAnsi" w:cstheme="minorHAnsi"/>
          <w:sz w:val="24"/>
          <w:szCs w:val="24"/>
        </w:rPr>
        <w:sectPr w:rsidR="00CA4293" w:rsidRPr="00CA4293">
          <w:headerReference w:type="default" r:id="rId20"/>
          <w:pgSz w:w="15840" w:h="12240" w:orient="landscape"/>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5825A3" w:rsidRPr="004E3662" w:rsidRDefault="005825A3" w:rsidP="005825A3">
      <w:pPr>
        <w:jc w:val="center"/>
        <w:rPr>
          <w:b/>
          <w:sz w:val="24"/>
          <w:szCs w:val="24"/>
        </w:rPr>
      </w:pPr>
      <w:r>
        <w:rPr>
          <w:b/>
          <w:sz w:val="24"/>
          <w:szCs w:val="24"/>
        </w:rPr>
        <w:lastRenderedPageBreak/>
        <w:t xml:space="preserve">What Makes </w:t>
      </w:r>
      <w:r w:rsidR="009E0473">
        <w:rPr>
          <w:b/>
          <w:sz w:val="24"/>
          <w:szCs w:val="24"/>
        </w:rPr>
        <w:t xml:space="preserve">This </w:t>
      </w:r>
      <w:r w:rsidR="00EE74AA">
        <w:rPr>
          <w:b/>
          <w:sz w:val="24"/>
          <w:szCs w:val="24"/>
        </w:rPr>
        <w:t>Read-Aloud</w:t>
      </w:r>
      <w:r w:rsidRPr="004E3662">
        <w:rPr>
          <w:b/>
          <w:sz w:val="24"/>
          <w:szCs w:val="24"/>
        </w:rPr>
        <w:t xml:space="preserve"> Complex?</w:t>
      </w:r>
    </w:p>
    <w:p w:rsidR="005825A3" w:rsidRPr="004E3662" w:rsidRDefault="005825A3" w:rsidP="005825A3">
      <w:pPr>
        <w:pStyle w:val="ListParagraph"/>
        <w:numPr>
          <w:ilvl w:val="0"/>
          <w:numId w:val="15"/>
        </w:numPr>
        <w:spacing w:after="0" w:line="240" w:lineRule="auto"/>
        <w:rPr>
          <w:b/>
          <w:sz w:val="24"/>
          <w:szCs w:val="24"/>
        </w:rPr>
      </w:pPr>
      <w:r w:rsidRPr="004E3662">
        <w:rPr>
          <w:b/>
          <w:sz w:val="24"/>
          <w:szCs w:val="24"/>
        </w:rPr>
        <w:t>Quantitative Measure</w:t>
      </w:r>
    </w:p>
    <w:p w:rsidR="005825A3" w:rsidRPr="004E3662" w:rsidRDefault="005825A3" w:rsidP="005825A3">
      <w:pPr>
        <w:pStyle w:val="ListParagraph"/>
        <w:spacing w:after="0" w:line="240" w:lineRule="auto"/>
        <w:rPr>
          <w:sz w:val="24"/>
          <w:szCs w:val="24"/>
        </w:rPr>
      </w:pPr>
      <w:r w:rsidRPr="004E3662">
        <w:rPr>
          <w:sz w:val="24"/>
          <w:szCs w:val="24"/>
        </w:rPr>
        <w:t xml:space="preserve">Go to </w:t>
      </w:r>
      <w:hyperlink r:id="rId21" w:history="1">
        <w:r w:rsidRPr="004E3662">
          <w:rPr>
            <w:rStyle w:val="Hyperlink"/>
            <w:sz w:val="24"/>
            <w:szCs w:val="24"/>
          </w:rPr>
          <w:t>http://www.lexile.com/</w:t>
        </w:r>
      </w:hyperlink>
      <w:r w:rsidRPr="004E3662">
        <w:rPr>
          <w:sz w:val="24"/>
          <w:szCs w:val="24"/>
        </w:rPr>
        <w:t xml:space="preserve"> and enter the title of your read-aloud in the Quick Book Search in the upper right of home page. Most texts will have a Lexile measure in this database. </w:t>
      </w:r>
    </w:p>
    <w:p w:rsidR="005825A3" w:rsidRPr="004E3662" w:rsidRDefault="005825A3" w:rsidP="005825A3">
      <w:pPr>
        <w:pStyle w:val="ListParagraph"/>
        <w:spacing w:after="0" w:line="240" w:lineRule="auto"/>
        <w:rPr>
          <w:b/>
          <w:sz w:val="24"/>
          <w:szCs w:val="24"/>
        </w:rPr>
      </w:pPr>
    </w:p>
    <w:p w:rsidR="005825A3" w:rsidRPr="004E3662" w:rsidRDefault="000E3F81" w:rsidP="005825A3">
      <w:pPr>
        <w:rPr>
          <w:sz w:val="24"/>
          <w:szCs w:val="24"/>
        </w:rPr>
      </w:pPr>
      <w:r>
        <w:rPr>
          <w:noProof/>
          <w:sz w:val="24"/>
          <w:szCs w:val="24"/>
        </w:rPr>
        <mc:AlternateContent>
          <mc:Choice Requires="wps">
            <w:drawing>
              <wp:anchor distT="0" distB="0" distL="114300" distR="114300" simplePos="0" relativeHeight="251663360" behindDoc="0" locked="0" layoutInCell="1" allowOverlap="1">
                <wp:simplePos x="0" y="0"/>
                <wp:positionH relativeFrom="column">
                  <wp:posOffset>2752725</wp:posOffset>
                </wp:positionH>
                <wp:positionV relativeFrom="paragraph">
                  <wp:posOffset>10795</wp:posOffset>
                </wp:positionV>
                <wp:extent cx="2867025" cy="952500"/>
                <wp:effectExtent l="0" t="0" r="3175" b="1270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952500"/>
                        </a:xfrm>
                        <a:prstGeom prst="rect">
                          <a:avLst/>
                        </a:prstGeom>
                        <a:solidFill>
                          <a:srgbClr val="FFFFFF"/>
                        </a:solidFill>
                        <a:ln w="9525">
                          <a:noFill/>
                          <a:miter lim="800000"/>
                          <a:headEnd/>
                          <a:tailEnd/>
                        </a:ln>
                      </wps:spPr>
                      <wps:txbx>
                        <w:txbxContent>
                          <w:p w:rsidR="00034554" w:rsidRPr="007D3083" w:rsidRDefault="00034554" w:rsidP="005825A3">
                            <w:pPr>
                              <w:spacing w:after="0"/>
                              <w:rPr>
                                <w:sz w:val="20"/>
                                <w:szCs w:val="20"/>
                              </w:rPr>
                            </w:pPr>
                            <w:r w:rsidRPr="007D3083">
                              <w:rPr>
                                <w:sz w:val="20"/>
                                <w:szCs w:val="20"/>
                              </w:rPr>
                              <w:t xml:space="preserve">Most of the texts that we read aloud in K-2 should be in the 2-3 or </w:t>
                            </w:r>
                            <w:r>
                              <w:rPr>
                                <w:sz w:val="20"/>
                                <w:szCs w:val="20"/>
                              </w:rPr>
                              <w:t>4-5 band, more complex than the students can read themselves.</w:t>
                            </w:r>
                            <w:r w:rsidRPr="007D3083">
                              <w:rPr>
                                <w:sz w:val="20"/>
                                <w:szCs w:val="20"/>
                              </w:rPr>
                              <w:t xml:space="preserve"> </w:t>
                            </w:r>
                          </w:p>
                          <w:p w:rsidR="00034554" w:rsidRPr="007D3083" w:rsidRDefault="00034554" w:rsidP="005825A3">
                            <w:pPr>
                              <w:spacing w:after="0" w:line="240" w:lineRule="auto"/>
                              <w:ind w:firstLine="720"/>
                              <w:rPr>
                                <w:sz w:val="20"/>
                                <w:szCs w:val="20"/>
                              </w:rPr>
                            </w:pPr>
                            <w:r w:rsidRPr="007D3083">
                              <w:rPr>
                                <w:sz w:val="20"/>
                                <w:szCs w:val="20"/>
                              </w:rPr>
                              <w:t xml:space="preserve">2-3 band </w:t>
                            </w:r>
                            <w:r w:rsidRPr="007D3083">
                              <w:rPr>
                                <w:sz w:val="20"/>
                                <w:szCs w:val="20"/>
                              </w:rPr>
                              <w:tab/>
                              <w:t>420-820L</w:t>
                            </w:r>
                          </w:p>
                          <w:p w:rsidR="00034554" w:rsidRPr="007D3083" w:rsidRDefault="00034554" w:rsidP="005825A3">
                            <w:pPr>
                              <w:spacing w:after="0" w:line="240" w:lineRule="auto"/>
                              <w:ind w:firstLine="720"/>
                              <w:rPr>
                                <w:sz w:val="20"/>
                                <w:szCs w:val="20"/>
                              </w:rPr>
                            </w:pPr>
                            <w:r w:rsidRPr="007D3083">
                              <w:rPr>
                                <w:sz w:val="20"/>
                                <w:szCs w:val="20"/>
                              </w:rPr>
                              <w:t>4-5 band</w:t>
                            </w:r>
                            <w:r w:rsidRPr="007D3083">
                              <w:rPr>
                                <w:sz w:val="20"/>
                                <w:szCs w:val="20"/>
                              </w:rPr>
                              <w:tab/>
                              <w:t>740-1010L</w:t>
                            </w:r>
                          </w:p>
                          <w:p w:rsidR="00034554" w:rsidRDefault="00034554" w:rsidP="005825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216.75pt;margin-top:.85pt;width:225.75pt;height: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" stroked="f">
                <v:textbox>
                  <w:txbxContent>
                    <w:p w:rsidR="00034554" w:rsidRPr="007D3083" w:rsidRDefault="00034554" w:rsidP="005825A3">
                      <w:pPr>
                        <w:spacing w:after="0"/>
                        <w:rPr>
                          <w:sz w:val="20"/>
                          <w:szCs w:val="20"/>
                        </w:rPr>
                      </w:pPr>
                      <w:r w:rsidRPr="007D3083">
                        <w:rPr>
                          <w:sz w:val="20"/>
                          <w:szCs w:val="20"/>
                        </w:rPr>
                        <w:t xml:space="preserve">Most of the texts that we read aloud in K-2 should be in the 2-3 or </w:t>
                      </w:r>
                      <w:r>
                        <w:rPr>
                          <w:sz w:val="20"/>
                          <w:szCs w:val="20"/>
                        </w:rPr>
                        <w:t>4-5 band, more complex than the students can read themselves.</w:t>
                      </w:r>
                      <w:r w:rsidRPr="007D3083">
                        <w:rPr>
                          <w:sz w:val="20"/>
                          <w:szCs w:val="20"/>
                        </w:rPr>
                        <w:t xml:space="preserve"> </w:t>
                      </w:r>
                    </w:p>
                    <w:p w:rsidR="00034554" w:rsidRPr="007D3083" w:rsidRDefault="00034554" w:rsidP="005825A3">
                      <w:pPr>
                        <w:spacing w:after="0" w:line="240" w:lineRule="auto"/>
                        <w:ind w:firstLine="720"/>
                        <w:rPr>
                          <w:sz w:val="20"/>
                          <w:szCs w:val="20"/>
                        </w:rPr>
                      </w:pPr>
                      <w:r w:rsidRPr="007D3083">
                        <w:rPr>
                          <w:sz w:val="20"/>
                          <w:szCs w:val="20"/>
                        </w:rPr>
                        <w:t xml:space="preserve">2-3 band </w:t>
                      </w:r>
                      <w:r w:rsidRPr="007D3083">
                        <w:rPr>
                          <w:sz w:val="20"/>
                          <w:szCs w:val="20"/>
                        </w:rPr>
                        <w:tab/>
                        <w:t>420-820L</w:t>
                      </w:r>
                    </w:p>
                    <w:p w:rsidR="00034554" w:rsidRPr="007D3083" w:rsidRDefault="00034554" w:rsidP="005825A3">
                      <w:pPr>
                        <w:spacing w:after="0" w:line="240" w:lineRule="auto"/>
                        <w:ind w:firstLine="720"/>
                        <w:rPr>
                          <w:sz w:val="20"/>
                          <w:szCs w:val="20"/>
                        </w:rPr>
                      </w:pPr>
                      <w:r w:rsidRPr="007D3083">
                        <w:rPr>
                          <w:sz w:val="20"/>
                          <w:szCs w:val="20"/>
                        </w:rPr>
                        <w:t>4-5 band</w:t>
                      </w:r>
                      <w:r w:rsidRPr="007D3083">
                        <w:rPr>
                          <w:sz w:val="20"/>
                          <w:szCs w:val="20"/>
                        </w:rPr>
                        <w:tab/>
                        <w:t>740-1010L</w:t>
                      </w:r>
                    </w:p>
                    <w:p w:rsidR="00034554" w:rsidRDefault="00034554" w:rsidP="005825A3"/>
                  </w:txbxContent>
                </v:textbox>
              </v:shape>
            </w:pict>
          </mc:Fallback>
        </mc:AlternateContent>
      </w:r>
      <w:r>
        <w:rPr>
          <w:noProof/>
          <w:sz w:val="24"/>
          <w:szCs w:val="24"/>
        </w:rPr>
        <mc:AlternateContent>
          <mc:Choice Requires="wps">
            <w:drawing>
              <wp:anchor distT="0" distB="0" distL="114300" distR="114300" simplePos="0" relativeHeight="251660288" behindDoc="0" locked="0" layoutInCell="1" allowOverlap="1">
                <wp:simplePos x="0" y="0"/>
                <wp:positionH relativeFrom="column">
                  <wp:posOffset>933450</wp:posOffset>
                </wp:positionH>
                <wp:positionV relativeFrom="paragraph">
                  <wp:posOffset>11430</wp:posOffset>
                </wp:positionV>
                <wp:extent cx="1038225" cy="828675"/>
                <wp:effectExtent l="0" t="0" r="28575" b="349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828675"/>
                        </a:xfrm>
                        <a:prstGeom prst="rect">
                          <a:avLst/>
                        </a:prstGeom>
                        <a:solidFill>
                          <a:srgbClr val="FFFFFF"/>
                        </a:solidFill>
                        <a:ln w="19050">
                          <a:solidFill>
                            <a:schemeClr val="tx1"/>
                          </a:solidFill>
                          <a:miter lim="800000"/>
                          <a:headEnd/>
                          <a:tailEnd/>
                        </a:ln>
                      </wps:spPr>
                      <wps:txbx>
                        <w:txbxContent>
                          <w:p w:rsidR="00034554" w:rsidRDefault="00034554" w:rsidP="005825A3"/>
                          <w:p w:rsidR="00034554" w:rsidRPr="007D798C" w:rsidRDefault="00034554" w:rsidP="005825A3">
                            <w:pPr>
                              <w:jc w:val="center"/>
                              <w:rPr>
                                <w:u w:val="single"/>
                              </w:rPr>
                            </w:pPr>
                            <w:r w:rsidRPr="007D798C">
                              <w:rPr>
                                <w:u w:val="single"/>
                              </w:rPr>
                              <w:t>___500_____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73.5pt;margin-top:.9pt;width:81.75pt;height:6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" strokecolor="black [3213]" strokeweight="1.5pt">
                <v:textbox>
                  <w:txbxContent>
                    <w:p w:rsidR="00034554" w:rsidRDefault="00034554" w:rsidP="005825A3"/>
                    <w:p w:rsidR="00034554" w:rsidRPr="007D798C" w:rsidRDefault="00034554" w:rsidP="005825A3">
                      <w:pPr>
                        <w:jc w:val="center"/>
                        <w:rPr>
                          <w:u w:val="single"/>
                        </w:rPr>
                      </w:pPr>
                      <w:r w:rsidRPr="007D798C">
                        <w:rPr>
                          <w:u w:val="single"/>
                        </w:rPr>
                        <w:t>___500_____</w:t>
                      </w:r>
                    </w:p>
                  </w:txbxContent>
                </v:textbox>
              </v:shape>
            </w:pict>
          </mc:Fallback>
        </mc:AlternateContent>
      </w:r>
      <w:r w:rsidR="005825A3" w:rsidRPr="004E3662">
        <w:rPr>
          <w:sz w:val="24"/>
          <w:szCs w:val="24"/>
        </w:rPr>
        <w:tab/>
      </w:r>
    </w:p>
    <w:p w:rsidR="005825A3" w:rsidRPr="004E3662" w:rsidRDefault="005825A3" w:rsidP="005825A3">
      <w:pPr>
        <w:rPr>
          <w:sz w:val="24"/>
          <w:szCs w:val="24"/>
        </w:rPr>
      </w:pPr>
    </w:p>
    <w:p w:rsidR="005825A3" w:rsidRPr="004E3662" w:rsidRDefault="005825A3" w:rsidP="005825A3">
      <w:pPr>
        <w:spacing w:after="0"/>
        <w:rPr>
          <w:sz w:val="24"/>
          <w:szCs w:val="24"/>
        </w:rPr>
      </w:pPr>
    </w:p>
    <w:p w:rsidR="005825A3" w:rsidRPr="004E3662" w:rsidRDefault="005825A3" w:rsidP="005825A3">
      <w:pPr>
        <w:spacing w:after="0" w:line="240" w:lineRule="auto"/>
        <w:ind w:firstLine="720"/>
        <w:rPr>
          <w:sz w:val="24"/>
          <w:szCs w:val="24"/>
        </w:rPr>
      </w:pPr>
    </w:p>
    <w:p w:rsidR="005825A3" w:rsidRPr="004E3662" w:rsidRDefault="005825A3" w:rsidP="005825A3">
      <w:pPr>
        <w:pStyle w:val="ListParagraph"/>
        <w:numPr>
          <w:ilvl w:val="0"/>
          <w:numId w:val="15"/>
        </w:numPr>
        <w:spacing w:after="0" w:line="240" w:lineRule="auto"/>
        <w:rPr>
          <w:b/>
          <w:sz w:val="24"/>
          <w:szCs w:val="24"/>
        </w:rPr>
      </w:pPr>
      <w:r w:rsidRPr="004E3662">
        <w:rPr>
          <w:b/>
          <w:sz w:val="24"/>
          <w:szCs w:val="24"/>
        </w:rPr>
        <w:t>Qualitative Features</w:t>
      </w:r>
    </w:p>
    <w:p w:rsidR="005825A3" w:rsidRPr="004E3662" w:rsidRDefault="005825A3" w:rsidP="005825A3">
      <w:pPr>
        <w:spacing w:after="0" w:line="240" w:lineRule="auto"/>
        <w:ind w:left="720"/>
        <w:rPr>
          <w:sz w:val="24"/>
          <w:szCs w:val="24"/>
        </w:rPr>
      </w:pPr>
      <w:r w:rsidRPr="004E3662">
        <w:rPr>
          <w:sz w:val="24"/>
          <w:szCs w:val="24"/>
        </w:rPr>
        <w:t>Consider the four dimensions of text complexity below. For each dimension</w:t>
      </w:r>
      <w:r w:rsidRPr="004E3662">
        <w:rPr>
          <w:sz w:val="20"/>
          <w:szCs w:val="20"/>
        </w:rPr>
        <w:t>*</w:t>
      </w:r>
      <w:r w:rsidRPr="004E3662">
        <w:rPr>
          <w:sz w:val="24"/>
          <w:szCs w:val="24"/>
        </w:rPr>
        <w:t xml:space="preserve">, note </w:t>
      </w:r>
      <w:r>
        <w:rPr>
          <w:sz w:val="24"/>
          <w:szCs w:val="24"/>
        </w:rPr>
        <w:t>specific</w:t>
      </w:r>
      <w:r w:rsidRPr="004E3662">
        <w:rPr>
          <w:sz w:val="24"/>
          <w:szCs w:val="24"/>
        </w:rPr>
        <w:t xml:space="preserve"> examples from the text that make it more or less complex. </w:t>
      </w:r>
    </w:p>
    <w:p w:rsidR="005825A3" w:rsidRPr="004E3662" w:rsidRDefault="000E3F81" w:rsidP="005825A3">
      <w:pPr>
        <w:spacing w:after="0" w:line="240" w:lineRule="auto"/>
        <w:ind w:left="720"/>
        <w:rPr>
          <w:sz w:val="24"/>
          <w:szCs w:val="24"/>
        </w:rPr>
      </w:pPr>
      <w:r>
        <w:rPr>
          <w:noProof/>
          <w:sz w:val="24"/>
          <w:szCs w:val="24"/>
        </w:rPr>
        <mc:AlternateContent>
          <mc:Choice Requires="wpg">
            <w:drawing>
              <wp:anchor distT="0" distB="0" distL="114300" distR="114300" simplePos="0" relativeHeight="251673600" behindDoc="0" locked="0" layoutInCell="1" allowOverlap="1">
                <wp:simplePos x="0" y="0"/>
                <wp:positionH relativeFrom="column">
                  <wp:posOffset>-137795</wp:posOffset>
                </wp:positionH>
                <wp:positionV relativeFrom="paragraph">
                  <wp:posOffset>70485</wp:posOffset>
                </wp:positionV>
                <wp:extent cx="7157720" cy="3147060"/>
                <wp:effectExtent l="0" t="0" r="0" b="254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7720" cy="3147060"/>
                          <a:chOff x="0" y="0"/>
                          <a:chExt cx="7157587" cy="3146823"/>
                        </a:xfrm>
                      </wpg:grpSpPr>
                      <wps:wsp>
                        <wps:cNvPr id="9" name="Text Box 2"/>
                        <wps:cNvSpPr txBox="1">
                          <a:spLocks noChangeArrowheads="1"/>
                        </wps:cNvSpPr>
                        <wps:spPr bwMode="auto">
                          <a:xfrm>
                            <a:off x="0" y="10632"/>
                            <a:ext cx="3573780" cy="1583690"/>
                          </a:xfrm>
                          <a:prstGeom prst="rect">
                            <a:avLst/>
                          </a:prstGeom>
                          <a:noFill/>
                          <a:ln w="9525">
                            <a:noFill/>
                            <a:miter lim="800000"/>
                            <a:headEnd/>
                            <a:tailEnd/>
                          </a:ln>
                        </wps:spPr>
                        <wps:txbx>
                          <w:txbxContent>
                            <w:p w:rsidR="00034554" w:rsidRPr="004348C4" w:rsidRDefault="00034554" w:rsidP="00463451">
                              <w:pPr>
                                <w:ind w:firstLine="720"/>
                                <w:jc w:val="center"/>
                              </w:pPr>
                              <w:r>
                                <w:t>Weather: How does temperature change and affect the weather and climate?</w:t>
                              </w:r>
                            </w:p>
                          </w:txbxContent>
                        </wps:txbx>
                        <wps:bodyPr rot="0" vert="horz" wrap="square" lIns="91440" tIns="45720" rIns="91440" bIns="45720" anchor="t" anchorCtr="0">
                          <a:noAutofit/>
                        </wps:bodyPr>
                      </wps:wsp>
                      <wps:wsp>
                        <wps:cNvPr id="10" name="Text Box 2"/>
                        <wps:cNvSpPr txBox="1">
                          <a:spLocks noChangeArrowheads="1"/>
                        </wps:cNvSpPr>
                        <wps:spPr bwMode="auto">
                          <a:xfrm>
                            <a:off x="3572539" y="0"/>
                            <a:ext cx="3492500" cy="1551305"/>
                          </a:xfrm>
                          <a:prstGeom prst="rect">
                            <a:avLst/>
                          </a:prstGeom>
                          <a:noFill/>
                          <a:ln w="9525">
                            <a:noFill/>
                            <a:miter lim="800000"/>
                            <a:headEnd/>
                            <a:tailEnd/>
                          </a:ln>
                        </wps:spPr>
                        <wps:txbx>
                          <w:txbxContent>
                            <w:p w:rsidR="00034554" w:rsidRPr="004348C4" w:rsidRDefault="00034554" w:rsidP="00463451">
                              <w:pPr>
                                <w:jc w:val="center"/>
                              </w:pPr>
                              <w:r>
                                <w:t xml:space="preserve">This story is a fictional piece of text where students need to make a connection to the scientific concept that temperature effects weather. </w:t>
                              </w:r>
                            </w:p>
                          </w:txbxContent>
                        </wps:txbx>
                        <wps:bodyPr rot="0" vert="horz" wrap="square" lIns="91440" tIns="45720" rIns="91440" bIns="45720" anchor="t" anchorCtr="0">
                          <a:noAutofit/>
                        </wps:bodyPr>
                      </wps:wsp>
                      <wps:wsp>
                        <wps:cNvPr id="11" name="Text Box 2"/>
                        <wps:cNvSpPr txBox="1">
                          <a:spLocks noChangeArrowheads="1"/>
                        </wps:cNvSpPr>
                        <wps:spPr bwMode="auto">
                          <a:xfrm>
                            <a:off x="0" y="1584251"/>
                            <a:ext cx="3574856" cy="1552014"/>
                          </a:xfrm>
                          <a:prstGeom prst="rect">
                            <a:avLst/>
                          </a:prstGeom>
                          <a:noFill/>
                          <a:ln w="9525">
                            <a:noFill/>
                            <a:miter lim="800000"/>
                            <a:headEnd/>
                            <a:tailEnd/>
                          </a:ln>
                        </wps:spPr>
                        <wps:txbx>
                          <w:txbxContent>
                            <w:p w:rsidR="00034554" w:rsidRDefault="00034554" w:rsidP="00F11C8D">
                              <w:pPr>
                                <w:ind w:firstLine="720"/>
                              </w:pPr>
                            </w:p>
                            <w:p w:rsidR="00034554" w:rsidRDefault="00034554" w:rsidP="007F6FA8">
                              <w:pPr>
                                <w:ind w:firstLine="720"/>
                                <w:jc w:val="center"/>
                              </w:pPr>
                              <w:r>
                                <w:t>Text with multiple transition words</w:t>
                              </w:r>
                            </w:p>
                            <w:p w:rsidR="00034554" w:rsidRPr="004348C4" w:rsidRDefault="00034554" w:rsidP="007F6FA8">
                              <w:pPr>
                                <w:ind w:firstLine="720"/>
                                <w:jc w:val="center"/>
                              </w:pPr>
                              <w:r>
                                <w:t>Some complex sentences</w:t>
                              </w:r>
                            </w:p>
                          </w:txbxContent>
                        </wps:txbx>
                        <wps:bodyPr rot="0" vert="horz" wrap="square" lIns="91440" tIns="45720" rIns="91440" bIns="45720" anchor="t" anchorCtr="0">
                          <a:noAutofit/>
                        </wps:bodyPr>
                      </wps:wsp>
                      <wps:wsp>
                        <wps:cNvPr id="12" name="Text Box 2"/>
                        <wps:cNvSpPr txBox="1">
                          <a:spLocks noChangeArrowheads="1"/>
                        </wps:cNvSpPr>
                        <wps:spPr bwMode="auto">
                          <a:xfrm>
                            <a:off x="3583172" y="1594883"/>
                            <a:ext cx="3574415" cy="1551940"/>
                          </a:xfrm>
                          <a:prstGeom prst="rect">
                            <a:avLst/>
                          </a:prstGeom>
                          <a:noFill/>
                          <a:ln w="9525">
                            <a:noFill/>
                            <a:miter lim="800000"/>
                            <a:headEnd/>
                            <a:tailEnd/>
                          </a:ln>
                        </wps:spPr>
                        <wps:txbx>
                          <w:txbxContent>
                            <w:p w:rsidR="00034554" w:rsidRDefault="00034554" w:rsidP="00F11C8D"/>
                            <w:p w:rsidR="00034554" w:rsidRPr="004348C4" w:rsidRDefault="00034554" w:rsidP="007F6FA8">
                              <w:pPr>
                                <w:jc w:val="center"/>
                              </w:pPr>
                              <w:r>
                                <w:t>Background knowledge about hot and cold temperatures; how the temperatures allow for different types of weather.</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15" o:spid="_x0000_s1028" style="position:absolute;left:0;text-align:left;margin-left:-10.8pt;margin-top:5.55pt;width:563.6pt;height:247.8pt;z-index:251673600" coordsize="7157587,31468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">
                <v:shape id="_x0000_s1029" type="#_x0000_t202" style="position:absolute;top:10632;width:3573780;height:1583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z9ZwwAA&#10;ANoAAAAPAAAAZHJzL2Rvd25yZXYueG1sRI9Ba8JAFITvQv/D8grezG7FShPdhFIRPLVoq+DtkX0m&#10;odm3Ibua+O+7hUKPw8x8w6yL0bbiRr1vHGt4ShQI4tKZhisNX5/b2QsIH5ANto5Jw508FPnDZI2Z&#10;cQPv6XYIlYgQ9hlqqEPoMil9WZNFn7iOOHoX11sMUfaVND0OEW5bOVdqKS02HBdq7OitpvL7cLUa&#10;ju+X82mhPqqNfe4GNyrJNpVaTx/H1xWIQGP4D/+1d0ZDCr9X4g2Q+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Nz9ZwwAAANoAAAAPAAAAAAAAAAAAAAAAAJcCAABkcnMvZG93&#10;bnJldi54bWxQSwUGAAAAAAQABAD1AAAAhwMAAAAA&#10;" filled="f" stroked="f">
                  <v:textbox>
                    <w:txbxContent>
                      <w:p w:rsidR="00034554" w:rsidRPr="004348C4" w:rsidRDefault="00034554" w:rsidP="00463451">
                        <w:pPr>
                          <w:ind w:firstLine="720"/>
                          <w:jc w:val="center"/>
                        </w:pPr>
                        <w:r>
                          <w:t>Weather: How does temperature change and affect the weather and climate?</w:t>
                        </w:r>
                      </w:p>
                    </w:txbxContent>
                  </v:textbox>
                </v:shape>
                <v:shape id="_x0000_s1030" type="#_x0000_t202" style="position:absolute;left:3572539;width:3492500;height:15513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rsidR="00034554" w:rsidRPr="004348C4" w:rsidRDefault="00034554" w:rsidP="00463451">
                        <w:pPr>
                          <w:jc w:val="center"/>
                        </w:pPr>
                        <w:r>
                          <w:t xml:space="preserve">This story is a fictional piece of text where students need to make a connection to the scientific concept that temperature effects weather. </w:t>
                        </w:r>
                      </w:p>
                    </w:txbxContent>
                  </v:textbox>
                </v:shape>
                <v:shape id="_x0000_s1031" type="#_x0000_t202" style="position:absolute;top:1584251;width:3574856;height:1552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zHBiwAAA&#10;ANsAAAAPAAAAZHJzL2Rvd25yZXYueG1sRE9Li8IwEL4L/ocwgjdNFBW3GkUUwZOLj13Y29CMbbGZ&#10;lCba+u83Cwve5uN7znLd2lI8qfaFYw2joQJBnDpTcKbhetkP5iB8QDZYOiYNL/KwXnU7S0yMa/hE&#10;z3PIRAxhn6CGPIQqkdKnOVn0Q1cRR+7maoshwjqTpsYmhttSjpWaSYsFx4YcK9rmlN7PD6vh63j7&#10;+Z6oz2xnp1XjWiXZfkit+712swARqA1v8b/7YOL8Efz9Eg+Qq1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zzHBiwAAAANsAAAAPAAAAAAAAAAAAAAAAAJcCAABkcnMvZG93bnJl&#10;di54bWxQSwUGAAAAAAQABAD1AAAAhAMAAAAA&#10;" filled="f" stroked="f">
                  <v:textbox>
                    <w:txbxContent>
                      <w:p w:rsidR="00034554" w:rsidRDefault="00034554" w:rsidP="00F11C8D">
                        <w:pPr>
                          <w:ind w:firstLine="720"/>
                        </w:pPr>
                      </w:p>
                      <w:p w:rsidR="00034554" w:rsidRDefault="00034554" w:rsidP="007F6FA8">
                        <w:pPr>
                          <w:ind w:firstLine="720"/>
                          <w:jc w:val="center"/>
                        </w:pPr>
                        <w:r>
                          <w:t>Text with multiple transition words</w:t>
                        </w:r>
                      </w:p>
                      <w:p w:rsidR="00034554" w:rsidRPr="004348C4" w:rsidRDefault="00034554" w:rsidP="007F6FA8">
                        <w:pPr>
                          <w:ind w:firstLine="720"/>
                          <w:jc w:val="center"/>
                        </w:pPr>
                        <w:r>
                          <w:t>Some complex sentences</w:t>
                        </w:r>
                      </w:p>
                    </w:txbxContent>
                  </v:textbox>
                </v:shape>
                <v:shape id="_x0000_s1032" type="#_x0000_t202" style="position:absolute;left:3583172;top:1594883;width:3574415;height:1551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u4VwAAA&#10;ANsAAAAPAAAAZHJzL2Rvd25yZXYueG1sRE9Li8IwEL4L/ocwgjdNFBW3GkV2ETwpPnZhb0MztsVm&#10;Uppo6783Cwve5uN7znLd2lI8qPaFYw2joQJBnDpTcKbhct4O5iB8QDZYOiYNT/KwXnU7S0yMa/hI&#10;j1PIRAxhn6CGPIQqkdKnOVn0Q1cRR+7qaoshwjqTpsYmhttSjpWaSYsFx4YcK/rMKb2d7lbD9/76&#10;+zNRh+zLTqvGtUqy/ZBa93vtZgEiUBve4n/3zsT5Y/j7JR4gV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DHu4VwAAAANsAAAAPAAAAAAAAAAAAAAAAAJcCAABkcnMvZG93bnJl&#10;di54bWxQSwUGAAAAAAQABAD1AAAAhAMAAAAA&#10;" filled="f" stroked="f">
                  <v:textbox>
                    <w:txbxContent>
                      <w:p w:rsidR="00034554" w:rsidRDefault="00034554" w:rsidP="00F11C8D"/>
                      <w:p w:rsidR="00034554" w:rsidRPr="004348C4" w:rsidRDefault="00034554" w:rsidP="007F6FA8">
                        <w:pPr>
                          <w:jc w:val="center"/>
                        </w:pPr>
                        <w:r>
                          <w:t>Background knowledge about hot and cold temperatures; how the temperatures allow for different types of weather.</w:t>
                        </w:r>
                      </w:p>
                    </w:txbxContent>
                  </v:textbox>
                </v:shape>
              </v:group>
            </w:pict>
          </mc:Fallback>
        </mc:AlternateContent>
      </w:r>
      <w:r>
        <w:rPr>
          <w:noProof/>
          <w:sz w:val="24"/>
          <w:szCs w:val="24"/>
        </w:rPr>
        <mc:AlternateContent>
          <mc:Choice Requires="wpg">
            <w:drawing>
              <wp:anchor distT="0" distB="0" distL="114300" distR="114300" simplePos="0" relativeHeight="251659263" behindDoc="0" locked="0" layoutInCell="1" allowOverlap="1">
                <wp:simplePos x="0" y="0"/>
                <wp:positionH relativeFrom="column">
                  <wp:posOffset>-137795</wp:posOffset>
                </wp:positionH>
                <wp:positionV relativeFrom="paragraph">
                  <wp:posOffset>70485</wp:posOffset>
                </wp:positionV>
                <wp:extent cx="7155815" cy="3136900"/>
                <wp:effectExtent l="0" t="0" r="32385" b="3810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5815" cy="3136900"/>
                          <a:chOff x="0" y="0"/>
                          <a:chExt cx="6086475" cy="4117015"/>
                        </a:xfrm>
                      </wpg:grpSpPr>
                      <wpg:grpSp>
                        <wpg:cNvPr id="6" name="Group 6"/>
                        <wpg:cNvGrpSpPr/>
                        <wpg:grpSpPr>
                          <a:xfrm>
                            <a:off x="0" y="0"/>
                            <a:ext cx="6086475" cy="4117015"/>
                            <a:chOff x="0" y="0"/>
                            <a:chExt cx="6086475" cy="4117015"/>
                          </a:xfrm>
                        </wpg:grpSpPr>
                        <wps:wsp>
                          <wps:cNvPr id="4" name="Rounded Rectangle 4"/>
                          <wps:cNvSpPr/>
                          <wps:spPr>
                            <a:xfrm>
                              <a:off x="0" y="0"/>
                              <a:ext cx="6086475" cy="4095750"/>
                            </a:xfrm>
                            <a:prstGeom prst="round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Straight Connector 5"/>
                          <wps:cNvCnPr/>
                          <wps:spPr>
                            <a:xfrm>
                              <a:off x="3040912" y="21265"/>
                              <a:ext cx="0" cy="409575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 name="Straight Connector 8"/>
                        <wps:cNvCnPr/>
                        <wps:spPr>
                          <a:xfrm>
                            <a:off x="0" y="2073348"/>
                            <a:ext cx="6086475" cy="952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7" o:spid="_x0000_s1026" style="position:absolute;margin-left:-10.8pt;margin-top:5.55pt;width:563.45pt;height:247pt;z-index:251659263;mso-width-relative:margin;mso-height-relative:margin" coordsize="6086475,41170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">
                <v:group id="Group 6" o:spid="_x0000_s1027" style="position:absolute;width:6086475;height:4117015" coordsize="6086475,41170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roundrect id="Rounded Rectangle 4" o:spid="_x0000_s1028" style="position:absolute;width:6086475;height:409575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oWyzwgAA&#10;ANoAAAAPAAAAZHJzL2Rvd25yZXYueG1sRI9Bi8IwFITvgv8hPMGbpisi0jUWtyDosgi6uwdvz+bZ&#10;FpuX2kSt/94IgsdhZr5hZklrKnGlxpWWFXwMIxDEmdUl5wr+fpeDKQjnkTVWlknBnRwk825nhrG2&#10;N97SdedzESDsYlRQeF/HUrqsIINuaGvi4B1tY9AH2eRSN3gLcFPJURRNpMGSw0KBNaUFZafdxSj4&#10;Jn3Yf+0J1//lNL+fx5j+bM5K9Xvt4hOEp9a/w6/2SisYw/NKuAFy/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ehbLPCAAAA2gAAAA8AAAAAAAAAAAAAAAAAlwIAAGRycy9kb3du&#10;cmV2LnhtbFBLBQYAAAAABAAEAPUAAACGAwAAAAA=&#10;" fillcolor="white [3201]" strokecolor="black [3213]"/>
                  <v:line id="Straight Connector 5" o:spid="_x0000_s1029" style="position:absolute;visibility:visible;mso-wrap-style:square" from="3040912,21265" to="3040912,4117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xyBYcEAAADaAAAADwAAAGRycy9kb3ducmV2LnhtbESPQWsCMRSE70L/Q3hCbzWrRamrUYq0&#10;VOypq94fm+fu4uZlTVKN/94IgsdhZr5h5stoWnEm5xvLCoaDDARxaXXDlYLd9vvtA4QPyBpby6Tg&#10;Sh6Wi5feHHNtL/xH5yJUIkHY56igDqHLpfRlTQb9wHbEyTtYZzAk6SqpHV4S3LRylGUTabDhtFBj&#10;R6uaymPxbxJluD8Z+XOc4n7jft3X+ySO40mp1378nIEIFMMz/GivtYIx3K+kGyAXN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nHIFhwQAAANoAAAAPAAAAAAAAAAAAAAAA&#10;AKECAABkcnMvZG93bnJldi54bWxQSwUGAAAAAAQABAD5AAAAjwMAAAAA&#10;" strokecolor="black [3040]"/>
                </v:group>
                <v:line id="Straight Connector 8" o:spid="_x0000_s1030" style="position:absolute;visibility:visible;mso-wrap-style:square" from="0,2073348" to="6086475,20828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R0u/8EAAADaAAAADwAAAGRycy9kb3ducmV2LnhtbESPwW7CMAyG75P2DpEn7TZSQCDWEdCE&#10;hobYCTbuVuO1FY1TkgzC2+MD0o7W7/+zv/kyu06dKcTWs4HhoABFXHnbcm3g53v9MgMVE7LFzjMZ&#10;uFKE5eLxYY6l9Rfe0XmfaiUQjiUaaFLqS61j1ZDDOPA9sWS/PjhMMoZa24AXgbtOj4piqh22LBca&#10;7GnVUHXc/zmhDA8npz+Pr3jYhq/wMZ7mST4Z8/yU399AJcrpf/ne3lgD8quoiAboxQ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JHS7/wQAAANoAAAAPAAAAAAAAAAAAAAAA&#10;AKECAABkcnMvZG93bnJldi54bWxQSwUGAAAAAAQABAD5AAAAjwMAAAAA&#10;" strokecolor="black [3040]"/>
              </v:group>
            </w:pict>
          </mc:Fallback>
        </mc:AlternateContent>
      </w: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0E3F81" w:rsidP="005825A3">
      <w:pPr>
        <w:spacing w:after="0" w:line="240" w:lineRule="auto"/>
        <w:ind w:left="720"/>
        <w:rPr>
          <w:sz w:val="24"/>
          <w:szCs w:val="24"/>
        </w:rPr>
      </w:pPr>
      <w:r>
        <w:rPr>
          <w:b/>
          <w:noProof/>
          <w:sz w:val="24"/>
          <w:szCs w:val="24"/>
        </w:rPr>
        <mc:AlternateContent>
          <mc:Choice Requires="wps">
            <w:drawing>
              <wp:anchor distT="0" distB="0" distL="114300" distR="114300" simplePos="0" relativeHeight="251661312" behindDoc="0" locked="0" layoutInCell="1" allowOverlap="1">
                <wp:simplePos x="0" y="0"/>
                <wp:positionH relativeFrom="column">
                  <wp:posOffset>2122805</wp:posOffset>
                </wp:positionH>
                <wp:positionV relativeFrom="paragraph">
                  <wp:posOffset>60960</wp:posOffset>
                </wp:positionV>
                <wp:extent cx="1352550" cy="333375"/>
                <wp:effectExtent l="0" t="0" r="0"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33375"/>
                        </a:xfrm>
                        <a:prstGeom prst="rect">
                          <a:avLst/>
                        </a:prstGeom>
                        <a:noFill/>
                        <a:ln w="9525">
                          <a:noFill/>
                          <a:miter lim="800000"/>
                          <a:headEnd/>
                          <a:tailEnd/>
                        </a:ln>
                      </wps:spPr>
                      <wps:txbx>
                        <w:txbxContent>
                          <w:p w:rsidR="00034554" w:rsidRPr="009E0473" w:rsidRDefault="00034554" w:rsidP="005825A3">
                            <w:pPr>
                              <w:rPr>
                                <w:b/>
                                <w:sz w:val="24"/>
                                <w:szCs w:val="24"/>
                              </w:rPr>
                            </w:pPr>
                            <w:r w:rsidRPr="009E0473">
                              <w:rPr>
                                <w:b/>
                                <w:sz w:val="24"/>
                                <w:szCs w:val="24"/>
                              </w:rPr>
                              <w:t>Meaning/Purpose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3" type="#_x0000_t202" style="position:absolute;left:0;text-align:left;margin-left:167.15pt;margin-top:4.8pt;width:106.5pt;height:2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" filled="f" stroked="f">
                <v:textbox>
                  <w:txbxContent>
                    <w:p w:rsidR="00034554" w:rsidRPr="009E0473" w:rsidRDefault="00034554" w:rsidP="005825A3">
                      <w:pPr>
                        <w:rPr>
                          <w:b/>
                          <w:sz w:val="24"/>
                          <w:szCs w:val="24"/>
                        </w:rPr>
                      </w:pPr>
                      <w:r w:rsidRPr="009E0473">
                        <w:rPr>
                          <w:b/>
                          <w:sz w:val="24"/>
                          <w:szCs w:val="24"/>
                        </w:rPr>
                        <w:t>Meaning/Purpose</w:t>
                      </w:r>
                    </w:p>
                  </w:txbxContent>
                </v:textbox>
              </v:shape>
            </w:pict>
          </mc:Fallback>
        </mc:AlternateContent>
      </w:r>
      <w:r>
        <w:rPr>
          <w:b/>
          <w:noProof/>
          <w:sz w:val="24"/>
          <w:szCs w:val="24"/>
        </w:rPr>
        <mc:AlternateContent>
          <mc:Choice Requires="wps">
            <w:drawing>
              <wp:anchor distT="0" distB="0" distL="114300" distR="114300" simplePos="0" relativeHeight="251662336" behindDoc="0" locked="0" layoutInCell="1" allowOverlap="1">
                <wp:simplePos x="0" y="0"/>
                <wp:positionH relativeFrom="column">
                  <wp:posOffset>3422015</wp:posOffset>
                </wp:positionH>
                <wp:positionV relativeFrom="paragraph">
                  <wp:posOffset>63500</wp:posOffset>
                </wp:positionV>
                <wp:extent cx="1143000" cy="371475"/>
                <wp:effectExtent l="0" t="0" r="0" b="9525"/>
                <wp:wrapNone/>
                <wp:docPr id="1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71475"/>
                        </a:xfrm>
                        <a:prstGeom prst="rect">
                          <a:avLst/>
                        </a:prstGeom>
                        <a:noFill/>
                        <a:ln w="9525">
                          <a:noFill/>
                          <a:miter lim="800000"/>
                          <a:headEnd/>
                          <a:tailEnd/>
                        </a:ln>
                      </wps:spPr>
                      <wps:txbx>
                        <w:txbxContent>
                          <w:p w:rsidR="00034554" w:rsidRPr="009E0473" w:rsidRDefault="00034554" w:rsidP="005825A3">
                            <w:pPr>
                              <w:rPr>
                                <w:b/>
                                <w:sz w:val="24"/>
                                <w:szCs w:val="24"/>
                              </w:rPr>
                            </w:pPr>
                            <w:r w:rsidRPr="009E0473">
                              <w:rPr>
                                <w:b/>
                                <w:sz w:val="24"/>
                                <w:szCs w:val="24"/>
                              </w:rPr>
                              <w:t>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4" type="#_x0000_t202" style="position:absolute;left:0;text-align:left;margin-left:269.45pt;margin-top:5pt;width:90pt;height:2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" filled="f" stroked="f">
                <v:textbox>
                  <w:txbxContent>
                    <w:p w:rsidR="00034554" w:rsidRPr="009E0473" w:rsidRDefault="00034554" w:rsidP="005825A3">
                      <w:pPr>
                        <w:rPr>
                          <w:b/>
                          <w:sz w:val="24"/>
                          <w:szCs w:val="24"/>
                        </w:rPr>
                      </w:pPr>
                      <w:r w:rsidRPr="009E0473">
                        <w:rPr>
                          <w:b/>
                          <w:sz w:val="24"/>
                          <w:szCs w:val="24"/>
                        </w:rPr>
                        <w:t>Structure</w:t>
                      </w:r>
                    </w:p>
                  </w:txbxContent>
                </v:textbox>
              </v:shape>
            </w:pict>
          </mc:Fallback>
        </mc:AlternateContent>
      </w:r>
    </w:p>
    <w:p w:rsidR="005825A3" w:rsidRPr="004E3662" w:rsidRDefault="005825A3" w:rsidP="005825A3">
      <w:pPr>
        <w:spacing w:after="0" w:line="240" w:lineRule="auto"/>
        <w:ind w:left="720"/>
        <w:rPr>
          <w:sz w:val="24"/>
          <w:szCs w:val="24"/>
        </w:rPr>
      </w:pPr>
    </w:p>
    <w:p w:rsidR="005825A3" w:rsidRPr="004E3662" w:rsidRDefault="000E3F81" w:rsidP="005825A3">
      <w:pPr>
        <w:spacing w:after="0" w:line="240" w:lineRule="auto"/>
        <w:ind w:left="720"/>
        <w:rPr>
          <w:sz w:val="24"/>
          <w:szCs w:val="24"/>
        </w:rPr>
      </w:pPr>
      <w:r>
        <w:rPr>
          <w:b/>
          <w:noProof/>
          <w:sz w:val="24"/>
          <w:szCs w:val="24"/>
        </w:rPr>
        <mc:AlternateContent>
          <mc:Choice Requires="wps">
            <w:drawing>
              <wp:anchor distT="0" distB="0" distL="114300" distR="114300" simplePos="0" relativeHeight="251664384" behindDoc="0" locked="0" layoutInCell="1" allowOverlap="1">
                <wp:simplePos x="0" y="0"/>
                <wp:positionH relativeFrom="column">
                  <wp:posOffset>2660015</wp:posOffset>
                </wp:positionH>
                <wp:positionV relativeFrom="paragraph">
                  <wp:posOffset>0</wp:posOffset>
                </wp:positionV>
                <wp:extent cx="904875" cy="371475"/>
                <wp:effectExtent l="0" t="0" r="0" b="9525"/>
                <wp:wrapNone/>
                <wp:docPr id="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71475"/>
                        </a:xfrm>
                        <a:prstGeom prst="rect">
                          <a:avLst/>
                        </a:prstGeom>
                        <a:noFill/>
                        <a:ln w="9525">
                          <a:noFill/>
                          <a:miter lim="800000"/>
                          <a:headEnd/>
                          <a:tailEnd/>
                        </a:ln>
                      </wps:spPr>
                      <wps:txbx>
                        <w:txbxContent>
                          <w:p w:rsidR="00034554" w:rsidRPr="009E0473" w:rsidRDefault="00034554" w:rsidP="005825A3">
                            <w:pPr>
                              <w:rPr>
                                <w:b/>
                                <w:sz w:val="24"/>
                              </w:rPr>
                            </w:pPr>
                            <w:r w:rsidRPr="009E0473">
                              <w:rPr>
                                <w:b/>
                                <w:sz w:val="24"/>
                              </w:rPr>
                              <w:t>Language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5" type="#_x0000_t202" style="position:absolute;left:0;text-align:left;margin-left:209.45pt;margin-top:0;width:71.25pt;height:2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" filled="f" stroked="f">
                <v:textbox>
                  <w:txbxContent>
                    <w:p w:rsidR="00034554" w:rsidRPr="009E0473" w:rsidRDefault="00034554" w:rsidP="005825A3">
                      <w:pPr>
                        <w:rPr>
                          <w:b/>
                          <w:sz w:val="24"/>
                        </w:rPr>
                      </w:pPr>
                      <w:r w:rsidRPr="009E0473">
                        <w:rPr>
                          <w:b/>
                          <w:sz w:val="24"/>
                        </w:rPr>
                        <w:t>Language</w:t>
                      </w:r>
                    </w:p>
                  </w:txbxContent>
                </v:textbox>
              </v:shape>
            </w:pict>
          </mc:Fallback>
        </mc:AlternateContent>
      </w:r>
      <w:r>
        <w:rPr>
          <w:b/>
          <w:noProof/>
          <w:sz w:val="24"/>
          <w:szCs w:val="24"/>
        </w:rPr>
        <mc:AlternateContent>
          <mc:Choice Requires="wps">
            <w:drawing>
              <wp:anchor distT="0" distB="0" distL="114300" distR="114300" simplePos="0" relativeHeight="251665408" behindDoc="0" locked="0" layoutInCell="1" allowOverlap="1">
                <wp:simplePos x="0" y="0"/>
                <wp:positionH relativeFrom="column">
                  <wp:posOffset>3427730</wp:posOffset>
                </wp:positionH>
                <wp:positionV relativeFrom="paragraph">
                  <wp:posOffset>18415</wp:posOffset>
                </wp:positionV>
                <wp:extent cx="1530985" cy="43561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985" cy="435610"/>
                        </a:xfrm>
                        <a:prstGeom prst="rect">
                          <a:avLst/>
                        </a:prstGeom>
                        <a:noFill/>
                        <a:ln w="9525">
                          <a:noFill/>
                          <a:miter lim="800000"/>
                          <a:headEnd/>
                          <a:tailEnd/>
                        </a:ln>
                      </wps:spPr>
                      <wps:txbx>
                        <w:txbxContent>
                          <w:p w:rsidR="00034554" w:rsidRPr="009E0473" w:rsidRDefault="00034554" w:rsidP="005825A3">
                            <w:pPr>
                              <w:rPr>
                                <w:b/>
                                <w:sz w:val="24"/>
                              </w:rPr>
                            </w:pPr>
                            <w:r w:rsidRPr="009E0473">
                              <w:rPr>
                                <w:b/>
                                <w:sz w:val="24"/>
                              </w:rPr>
                              <w:t>Knowledge Demands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6" type="#_x0000_t202" style="position:absolute;left:0;text-align:left;margin-left:269.9pt;margin-top:1.45pt;width:120.55pt;height:34.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" filled="f" stroked="f">
                <v:textbox>
                  <w:txbxContent>
                    <w:p w:rsidR="00034554" w:rsidRPr="009E0473" w:rsidRDefault="00034554" w:rsidP="005825A3">
                      <w:pPr>
                        <w:rPr>
                          <w:b/>
                          <w:sz w:val="24"/>
                        </w:rPr>
                      </w:pPr>
                      <w:r w:rsidRPr="009E0473">
                        <w:rPr>
                          <w:b/>
                          <w:sz w:val="24"/>
                        </w:rPr>
                        <w:t>Knowledge Demands</w:t>
                      </w:r>
                    </w:p>
                  </w:txbxContent>
                </v:textbox>
              </v:shape>
            </w:pict>
          </mc:Fallback>
        </mc:AlternateContent>
      </w: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spacing w:after="0" w:line="240" w:lineRule="auto"/>
        <w:ind w:left="720"/>
        <w:rPr>
          <w:sz w:val="24"/>
          <w:szCs w:val="24"/>
        </w:rPr>
      </w:pPr>
    </w:p>
    <w:p w:rsidR="005825A3" w:rsidRPr="004E3662" w:rsidRDefault="005825A3" w:rsidP="005825A3">
      <w:pPr>
        <w:pStyle w:val="ListParagraph"/>
        <w:spacing w:after="0" w:line="240" w:lineRule="auto"/>
        <w:rPr>
          <w:b/>
          <w:sz w:val="24"/>
          <w:szCs w:val="24"/>
        </w:rPr>
      </w:pPr>
    </w:p>
    <w:p w:rsidR="005825A3" w:rsidRPr="004E3662" w:rsidRDefault="005825A3" w:rsidP="005825A3">
      <w:pPr>
        <w:pStyle w:val="ListParagraph"/>
        <w:numPr>
          <w:ilvl w:val="0"/>
          <w:numId w:val="15"/>
        </w:numPr>
        <w:spacing w:after="0" w:line="240" w:lineRule="auto"/>
        <w:rPr>
          <w:b/>
          <w:sz w:val="24"/>
          <w:szCs w:val="24"/>
        </w:rPr>
      </w:pPr>
      <w:r w:rsidRPr="004E3662">
        <w:rPr>
          <w:b/>
          <w:sz w:val="24"/>
          <w:szCs w:val="24"/>
        </w:rPr>
        <w:t>Reader and Task Considerations</w:t>
      </w:r>
    </w:p>
    <w:p w:rsidR="005825A3" w:rsidRPr="004E3662" w:rsidRDefault="005825A3" w:rsidP="005825A3">
      <w:pPr>
        <w:spacing w:after="0" w:line="240" w:lineRule="auto"/>
        <w:ind w:firstLine="720"/>
        <w:rPr>
          <w:sz w:val="24"/>
          <w:szCs w:val="24"/>
        </w:rPr>
      </w:pPr>
      <w:r w:rsidRPr="004E3662">
        <w:rPr>
          <w:sz w:val="24"/>
          <w:szCs w:val="24"/>
        </w:rPr>
        <w:t>What will challenge my students most in this text? What supports can I provide?</w:t>
      </w:r>
    </w:p>
    <w:p w:rsidR="005825A3" w:rsidRPr="004E3662" w:rsidRDefault="00167966" w:rsidP="00167966">
      <w:pPr>
        <w:spacing w:after="0" w:line="240" w:lineRule="auto"/>
        <w:ind w:left="720"/>
        <w:rPr>
          <w:sz w:val="24"/>
          <w:szCs w:val="24"/>
        </w:rPr>
      </w:pPr>
      <w:r>
        <w:rPr>
          <w:sz w:val="24"/>
          <w:szCs w:val="24"/>
        </w:rPr>
        <w:t xml:space="preserve">Building prior background knowledge about temperature effecting weather; previously read nonfiction texts about weather, science lessons about weather/temperature. </w:t>
      </w:r>
    </w:p>
    <w:p w:rsidR="005825A3" w:rsidRPr="004E3662" w:rsidRDefault="005825A3" w:rsidP="005825A3">
      <w:pPr>
        <w:spacing w:after="0" w:line="240" w:lineRule="auto"/>
        <w:ind w:firstLine="720"/>
        <w:rPr>
          <w:sz w:val="24"/>
          <w:szCs w:val="24"/>
        </w:rPr>
      </w:pPr>
    </w:p>
    <w:p w:rsidR="0041303A" w:rsidRDefault="0041303A" w:rsidP="005825A3">
      <w:pPr>
        <w:spacing w:after="0" w:line="240" w:lineRule="auto"/>
        <w:ind w:firstLine="720"/>
        <w:rPr>
          <w:sz w:val="24"/>
          <w:szCs w:val="24"/>
        </w:rPr>
      </w:pPr>
    </w:p>
    <w:p w:rsidR="005825A3" w:rsidRDefault="005825A3" w:rsidP="005825A3">
      <w:pPr>
        <w:spacing w:after="0" w:line="240" w:lineRule="auto"/>
        <w:ind w:firstLine="720"/>
        <w:rPr>
          <w:sz w:val="24"/>
          <w:szCs w:val="24"/>
        </w:rPr>
      </w:pPr>
      <w:r w:rsidRPr="004E3662">
        <w:rPr>
          <w:sz w:val="24"/>
          <w:szCs w:val="24"/>
        </w:rPr>
        <w:t>How will this text help my students build knowledge about the world?</w:t>
      </w:r>
    </w:p>
    <w:p w:rsidR="009E0473" w:rsidRDefault="00167966" w:rsidP="00167966">
      <w:pPr>
        <w:spacing w:after="0" w:line="240" w:lineRule="auto"/>
        <w:ind w:left="720"/>
        <w:rPr>
          <w:sz w:val="24"/>
          <w:szCs w:val="24"/>
        </w:rPr>
      </w:pPr>
      <w:r>
        <w:rPr>
          <w:sz w:val="24"/>
          <w:szCs w:val="24"/>
        </w:rPr>
        <w:t xml:space="preserve">Children need to have an understanding about how temperature changes allow for different types of weather. This can easily be connected to weather patterns throughout the world. </w:t>
      </w:r>
    </w:p>
    <w:p w:rsidR="009E0473" w:rsidRDefault="009E0473" w:rsidP="005825A3">
      <w:pPr>
        <w:spacing w:after="0" w:line="240" w:lineRule="auto"/>
        <w:ind w:firstLine="720"/>
        <w:rPr>
          <w:sz w:val="24"/>
          <w:szCs w:val="24"/>
        </w:rPr>
      </w:pPr>
    </w:p>
    <w:p w:rsidR="009E0473" w:rsidRDefault="009E0473" w:rsidP="009E0473">
      <w:pPr>
        <w:pStyle w:val="ListParagraph"/>
        <w:numPr>
          <w:ilvl w:val="0"/>
          <w:numId w:val="15"/>
        </w:numPr>
        <w:spacing w:after="0" w:line="240" w:lineRule="auto"/>
        <w:rPr>
          <w:b/>
          <w:sz w:val="24"/>
          <w:szCs w:val="24"/>
        </w:rPr>
      </w:pPr>
      <w:r>
        <w:rPr>
          <w:b/>
          <w:sz w:val="24"/>
          <w:szCs w:val="24"/>
        </w:rPr>
        <w:t xml:space="preserve">Grade level </w:t>
      </w:r>
    </w:p>
    <w:p w:rsidR="00CA07EF" w:rsidRPr="00CA07EF" w:rsidRDefault="009E0473" w:rsidP="001A5597">
      <w:pPr>
        <w:pStyle w:val="ListParagraph"/>
        <w:spacing w:after="0" w:line="240" w:lineRule="auto"/>
        <w:rPr>
          <w:rFonts w:asciiTheme="minorHAnsi" w:hAnsiTheme="minorHAnsi" w:cstheme="minorHAnsi"/>
          <w:sz w:val="24"/>
          <w:szCs w:val="24"/>
        </w:rPr>
      </w:pPr>
      <w:r>
        <w:rPr>
          <w:sz w:val="24"/>
          <w:szCs w:val="24"/>
        </w:rPr>
        <w:t>What grade does this book best belong in?</w:t>
      </w:r>
      <w:r w:rsidR="00B12F1C">
        <w:rPr>
          <w:sz w:val="24"/>
          <w:szCs w:val="24"/>
        </w:rPr>
        <w:t xml:space="preserve"> K</w:t>
      </w:r>
      <w:r w:rsidR="006A2FD6">
        <w:rPr>
          <w:sz w:val="24"/>
          <w:szCs w:val="24"/>
        </w:rPr>
        <w:t>indergarten</w:t>
      </w:r>
    </w:p>
    <w:sectPr w:rsidR="00CA07EF" w:rsidRPr="00CA07EF" w:rsidSect="004D576B">
      <w:footerReference w:type="default" r:id="rId2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4554" w:rsidRDefault="00034554" w:rsidP="007C5C7E">
      <w:pPr>
        <w:spacing w:after="0" w:line="240" w:lineRule="auto"/>
      </w:pPr>
      <w:r>
        <w:separator/>
      </w:r>
    </w:p>
  </w:endnote>
  <w:endnote w:type="continuationSeparator" w:id="0">
    <w:p w:rsidR="00034554" w:rsidRDefault="00034554" w:rsidP="007C5C7E">
      <w:pPr>
        <w:spacing w:after="0" w:line="240" w:lineRule="auto"/>
      </w:pPr>
      <w:r>
        <w:continuationSeparator/>
      </w:r>
    </w:p>
  </w:endnote>
  <w:endnote w:type="continuationNotice" w:id="1">
    <w:p w:rsidR="00034554" w:rsidRDefault="0003455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charset w:val="00"/>
    <w:family w:val="auto"/>
    <w:pitch w:val="variable"/>
    <w:sig w:usb0="00000003" w:usb1="00000000" w:usb2="00000000" w:usb3="00000000" w:csb0="00000001" w:csb1="00000000"/>
  </w:font>
  <w:font w:name="Wingdings">
    <w:panose1 w:val="02000500000000000000"/>
    <w:charset w:val="02"/>
    <w:family w:val="auto"/>
    <w:pitch w:val="variable"/>
    <w:sig w:usb0="00000000" w:usb1="10000000" w:usb2="00000000" w:usb3="00000000" w:csb0="80000000" w:csb1="00000000"/>
  </w:font>
  <w:font w:name="Calibri">
    <w:panose1 w:val="020F0502020204030204"/>
    <w:charset w:val="00"/>
    <w:family w:val="auto"/>
    <w:pitch w:val="variable"/>
    <w:sig w:usb0="A00002EF" w:usb1="4000207B" w:usb2="00000000" w:usb3="00000000" w:csb0="0000009F" w:csb1="00000000"/>
  </w:font>
  <w:font w:name="Cambria">
    <w:panose1 w:val="02040503050406030204"/>
    <w:charset w:val="00"/>
    <w:family w:val="auto"/>
    <w:pitch w:val="variable"/>
    <w:sig w:usb0="A00002EF" w:usb1="4000004B" w:usb2="00000000" w:usb3="00000000" w:csb0="000000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00002A87" w:usb1="80000000" w:usb2="00000008" w:usb3="00000000" w:csb0="000001F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4554" w:rsidRPr="004E3662" w:rsidRDefault="00034554">
    <w:pPr>
      <w:pStyle w:val="Footer"/>
      <w:rPr>
        <w:sz w:val="18"/>
        <w:szCs w:val="18"/>
      </w:rPr>
    </w:pPr>
    <w:r w:rsidRPr="004E3662">
      <w:rPr>
        <w:sz w:val="18"/>
        <w:szCs w:val="18"/>
      </w:rPr>
      <w:t>*For more information on the qualitative dimensions of text complexity, visit</w:t>
    </w:r>
    <w:r w:rsidRPr="00DD1885">
      <w:t xml:space="preserve"> </w:t>
    </w:r>
    <w:hyperlink r:id="rId1" w:history="1">
      <w:r w:rsidRPr="0041303A">
        <w:rPr>
          <w:rStyle w:val="Hyperlink"/>
          <w:sz w:val="18"/>
          <w:szCs w:val="18"/>
        </w:rPr>
        <w:t>http://www.achievethecore.org/content/upload/Companion_to_Qualitative_Scale_Features_Explained.pdf</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4554" w:rsidRDefault="00034554" w:rsidP="007C5C7E">
      <w:pPr>
        <w:spacing w:after="0" w:line="240" w:lineRule="auto"/>
      </w:pPr>
      <w:r>
        <w:separator/>
      </w:r>
    </w:p>
  </w:footnote>
  <w:footnote w:type="continuationSeparator" w:id="0">
    <w:p w:rsidR="00034554" w:rsidRDefault="00034554" w:rsidP="007C5C7E">
      <w:pPr>
        <w:spacing w:after="0" w:line="240" w:lineRule="auto"/>
      </w:pPr>
      <w:r>
        <w:continuationSeparator/>
      </w:r>
    </w:p>
  </w:footnote>
  <w:footnote w:type="continuationNotice" w:id="1">
    <w:p w:rsidR="00034554" w:rsidRDefault="00034554">
      <w:pPr>
        <w:spacing w:after="0" w:line="240" w:lineRule="auto"/>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4554" w:rsidRDefault="00034554" w:rsidP="001034D9">
    <w:pPr>
      <w:pStyle w:val="Header"/>
      <w:jc w:val="center"/>
    </w:pPr>
    <w:r>
      <w:t xml:space="preserve">Erie City School District                                                   </w:t>
    </w:r>
    <w:r w:rsidRPr="000B5EF1">
      <w:rPr>
        <w:i/>
      </w:rPr>
      <w:tab/>
      <w:t>The Snowy Day</w:t>
    </w:r>
    <w:r>
      <w:t xml:space="preserve"> by Ezra Jack Kea</w:t>
    </w:r>
    <w:r w:rsidRPr="004630AF">
      <w:t>ts</w:t>
    </w:r>
    <w:r>
      <w:t xml:space="preserve">                       </w:t>
    </w:r>
    <w:r w:rsidRPr="004630AF">
      <w:t xml:space="preserve">  </w:t>
    </w:r>
    <w:r>
      <w:t xml:space="preserve">             Recommended for Grade K</w:t>
    </w:r>
  </w:p>
  <w:p w:rsidR="00034554" w:rsidRDefault="0003455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6450F"/>
    <w:multiLevelType w:val="hybridMultilevel"/>
    <w:tmpl w:val="2118D638"/>
    <w:lvl w:ilvl="0" w:tplc="1B4CB708">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6A2DEB"/>
    <w:multiLevelType w:val="hybridMultilevel"/>
    <w:tmpl w:val="22F68B0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7FA0614"/>
    <w:multiLevelType w:val="hybridMultilevel"/>
    <w:tmpl w:val="9C7E36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9B615E0"/>
    <w:multiLevelType w:val="hybridMultilevel"/>
    <w:tmpl w:val="B14A0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9A0671"/>
    <w:multiLevelType w:val="hybridMultilevel"/>
    <w:tmpl w:val="79AEA9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2B785263"/>
    <w:multiLevelType w:val="hybridMultilevel"/>
    <w:tmpl w:val="AB0C981C"/>
    <w:lvl w:ilvl="0" w:tplc="C0DEB520">
      <w:start w:val="1"/>
      <w:numFmt w:val="bullet"/>
      <w:lvlText w:val=""/>
      <w:lvlJc w:val="left"/>
      <w:pPr>
        <w:ind w:left="1800" w:hanging="360"/>
      </w:pPr>
      <w:rPr>
        <w:rFonts w:ascii="Symbol" w:hAnsi="Symbol" w:hint="default"/>
        <w:sz w:val="22"/>
        <w:szCs w:val="22"/>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nsid w:val="32BE54B4"/>
    <w:multiLevelType w:val="hybridMultilevel"/>
    <w:tmpl w:val="7A7698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64D7254"/>
    <w:multiLevelType w:val="hybridMultilevel"/>
    <w:tmpl w:val="F3F24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6FE695C"/>
    <w:multiLevelType w:val="hybridMultilevel"/>
    <w:tmpl w:val="EB54A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173C83"/>
    <w:multiLevelType w:val="hybridMultilevel"/>
    <w:tmpl w:val="3D9881F0"/>
    <w:lvl w:ilvl="0" w:tplc="C0DEB520">
      <w:start w:val="1"/>
      <w:numFmt w:val="bullet"/>
      <w:lvlText w:val=""/>
      <w:lvlJc w:val="left"/>
      <w:pPr>
        <w:ind w:left="360" w:hanging="360"/>
      </w:pPr>
      <w:rPr>
        <w:rFonts w:ascii="Symbol" w:hAnsi="Symbol" w:hint="default"/>
        <w:sz w:val="22"/>
        <w:szCs w:val="22"/>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39C62C62"/>
    <w:multiLevelType w:val="hybridMultilevel"/>
    <w:tmpl w:val="B15CA5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E772B71"/>
    <w:multiLevelType w:val="hybridMultilevel"/>
    <w:tmpl w:val="99C6B5AC"/>
    <w:lvl w:ilvl="0" w:tplc="04090005">
      <w:start w:val="1"/>
      <w:numFmt w:val="bullet"/>
      <w:lvlText w:val=""/>
      <w:lvlJc w:val="left"/>
      <w:pPr>
        <w:ind w:left="1440" w:hanging="360"/>
      </w:pPr>
      <w:rPr>
        <w:rFonts w:ascii="Wingdings" w:hAnsi="Wingdings" w:hint="default"/>
        <w:sz w:val="22"/>
        <w:szCs w:val="22"/>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41BE5B89"/>
    <w:multiLevelType w:val="hybridMultilevel"/>
    <w:tmpl w:val="9DC62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2253AE5"/>
    <w:multiLevelType w:val="hybridMultilevel"/>
    <w:tmpl w:val="6BD2B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FDD2335"/>
    <w:multiLevelType w:val="hybridMultilevel"/>
    <w:tmpl w:val="DC4A7C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7534DE2"/>
    <w:multiLevelType w:val="hybridMultilevel"/>
    <w:tmpl w:val="3AA2B6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5ED56514"/>
    <w:multiLevelType w:val="hybridMultilevel"/>
    <w:tmpl w:val="A7004F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6A267EF3"/>
    <w:multiLevelType w:val="hybridMultilevel"/>
    <w:tmpl w:val="2BF47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C374B72"/>
    <w:multiLevelType w:val="hybridMultilevel"/>
    <w:tmpl w:val="4E5A41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2C13348"/>
    <w:multiLevelType w:val="hybridMultilevel"/>
    <w:tmpl w:val="3D622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3BB2DC5"/>
    <w:multiLevelType w:val="hybridMultilevel"/>
    <w:tmpl w:val="D1F8C38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6"/>
  </w:num>
  <w:num w:numId="2">
    <w:abstractNumId w:val="6"/>
  </w:num>
  <w:num w:numId="3">
    <w:abstractNumId w:val="8"/>
  </w:num>
  <w:num w:numId="4">
    <w:abstractNumId w:val="7"/>
  </w:num>
  <w:num w:numId="5">
    <w:abstractNumId w:val="3"/>
  </w:num>
  <w:num w:numId="6">
    <w:abstractNumId w:val="9"/>
  </w:num>
  <w:num w:numId="7">
    <w:abstractNumId w:val="14"/>
  </w:num>
  <w:num w:numId="8">
    <w:abstractNumId w:val="1"/>
  </w:num>
  <w:num w:numId="9">
    <w:abstractNumId w:val="18"/>
  </w:num>
  <w:num w:numId="10">
    <w:abstractNumId w:val="15"/>
  </w:num>
  <w:num w:numId="11">
    <w:abstractNumId w:val="17"/>
  </w:num>
  <w:num w:numId="12">
    <w:abstractNumId w:val="4"/>
  </w:num>
  <w:num w:numId="13">
    <w:abstractNumId w:val="20"/>
  </w:num>
  <w:num w:numId="14">
    <w:abstractNumId w:val="12"/>
  </w:num>
  <w:num w:numId="15">
    <w:abstractNumId w:val="10"/>
  </w:num>
  <w:num w:numId="16">
    <w:abstractNumId w:val="19"/>
  </w:num>
  <w:num w:numId="17">
    <w:abstractNumId w:val="13"/>
  </w:num>
  <w:num w:numId="18">
    <w:abstractNumId w:val="5"/>
  </w:num>
  <w:num w:numId="19">
    <w:abstractNumId w:val="0"/>
  </w:num>
  <w:num w:numId="20">
    <w:abstractNumId w:val="11"/>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9"/>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7713"/>
    <w:rsid w:val="00005B57"/>
    <w:rsid w:val="00014C09"/>
    <w:rsid w:val="000173ED"/>
    <w:rsid w:val="00023430"/>
    <w:rsid w:val="00026D6A"/>
    <w:rsid w:val="00034554"/>
    <w:rsid w:val="0003628C"/>
    <w:rsid w:val="000601D8"/>
    <w:rsid w:val="000629C6"/>
    <w:rsid w:val="00070277"/>
    <w:rsid w:val="0007569E"/>
    <w:rsid w:val="00081A99"/>
    <w:rsid w:val="0008484F"/>
    <w:rsid w:val="00093A75"/>
    <w:rsid w:val="00097A95"/>
    <w:rsid w:val="000B21CE"/>
    <w:rsid w:val="000B5786"/>
    <w:rsid w:val="000B5EF1"/>
    <w:rsid w:val="000C1F21"/>
    <w:rsid w:val="000C4B17"/>
    <w:rsid w:val="000E2D46"/>
    <w:rsid w:val="000E3F81"/>
    <w:rsid w:val="000F1710"/>
    <w:rsid w:val="000F58E6"/>
    <w:rsid w:val="00101696"/>
    <w:rsid w:val="001034D9"/>
    <w:rsid w:val="00106E31"/>
    <w:rsid w:val="00110DC7"/>
    <w:rsid w:val="00112A40"/>
    <w:rsid w:val="00114AEA"/>
    <w:rsid w:val="00122254"/>
    <w:rsid w:val="001345EC"/>
    <w:rsid w:val="00135757"/>
    <w:rsid w:val="00144A4B"/>
    <w:rsid w:val="00162A96"/>
    <w:rsid w:val="00167966"/>
    <w:rsid w:val="00172736"/>
    <w:rsid w:val="00174578"/>
    <w:rsid w:val="00177848"/>
    <w:rsid w:val="001862BD"/>
    <w:rsid w:val="0018635B"/>
    <w:rsid w:val="00193EB0"/>
    <w:rsid w:val="001A5597"/>
    <w:rsid w:val="001B3707"/>
    <w:rsid w:val="001C1D02"/>
    <w:rsid w:val="001C7D7D"/>
    <w:rsid w:val="001E2923"/>
    <w:rsid w:val="001E3145"/>
    <w:rsid w:val="001F1840"/>
    <w:rsid w:val="00206279"/>
    <w:rsid w:val="002069E2"/>
    <w:rsid w:val="0021745D"/>
    <w:rsid w:val="002269C7"/>
    <w:rsid w:val="0023449A"/>
    <w:rsid w:val="00247713"/>
    <w:rsid w:val="00255209"/>
    <w:rsid w:val="00271D36"/>
    <w:rsid w:val="00272730"/>
    <w:rsid w:val="00286F6B"/>
    <w:rsid w:val="00293076"/>
    <w:rsid w:val="002B4002"/>
    <w:rsid w:val="002C5668"/>
    <w:rsid w:val="002C77A8"/>
    <w:rsid w:val="002D533E"/>
    <w:rsid w:val="002E122F"/>
    <w:rsid w:val="002E2972"/>
    <w:rsid w:val="002E774B"/>
    <w:rsid w:val="002F2311"/>
    <w:rsid w:val="002F4D99"/>
    <w:rsid w:val="002F6E5E"/>
    <w:rsid w:val="00317539"/>
    <w:rsid w:val="00320A5A"/>
    <w:rsid w:val="0033568A"/>
    <w:rsid w:val="00346061"/>
    <w:rsid w:val="00357D5B"/>
    <w:rsid w:val="00361B14"/>
    <w:rsid w:val="003679DA"/>
    <w:rsid w:val="00373C03"/>
    <w:rsid w:val="00382434"/>
    <w:rsid w:val="00391378"/>
    <w:rsid w:val="003A0823"/>
    <w:rsid w:val="003C1ABD"/>
    <w:rsid w:val="003C4B0D"/>
    <w:rsid w:val="003E0AAA"/>
    <w:rsid w:val="003E5A07"/>
    <w:rsid w:val="00401D87"/>
    <w:rsid w:val="00402B6A"/>
    <w:rsid w:val="0041303A"/>
    <w:rsid w:val="0043029A"/>
    <w:rsid w:val="00433701"/>
    <w:rsid w:val="004348C4"/>
    <w:rsid w:val="00452DF9"/>
    <w:rsid w:val="00456384"/>
    <w:rsid w:val="00457D5F"/>
    <w:rsid w:val="004630AF"/>
    <w:rsid w:val="00463451"/>
    <w:rsid w:val="004661F5"/>
    <w:rsid w:val="00473A57"/>
    <w:rsid w:val="00484E7B"/>
    <w:rsid w:val="004A0642"/>
    <w:rsid w:val="004A47B4"/>
    <w:rsid w:val="004B0001"/>
    <w:rsid w:val="004B2372"/>
    <w:rsid w:val="004B2830"/>
    <w:rsid w:val="004C328D"/>
    <w:rsid w:val="004C493C"/>
    <w:rsid w:val="004C6087"/>
    <w:rsid w:val="004D3BFD"/>
    <w:rsid w:val="004D576B"/>
    <w:rsid w:val="004E515A"/>
    <w:rsid w:val="004E6A5C"/>
    <w:rsid w:val="00502FDB"/>
    <w:rsid w:val="00511F20"/>
    <w:rsid w:val="00513826"/>
    <w:rsid w:val="005222B3"/>
    <w:rsid w:val="00525501"/>
    <w:rsid w:val="0053666F"/>
    <w:rsid w:val="00545861"/>
    <w:rsid w:val="005464AA"/>
    <w:rsid w:val="00551164"/>
    <w:rsid w:val="00557D31"/>
    <w:rsid w:val="0057360F"/>
    <w:rsid w:val="005818BC"/>
    <w:rsid w:val="005825A3"/>
    <w:rsid w:val="005827ED"/>
    <w:rsid w:val="0058463C"/>
    <w:rsid w:val="00585417"/>
    <w:rsid w:val="0059136E"/>
    <w:rsid w:val="00595C59"/>
    <w:rsid w:val="005B280C"/>
    <w:rsid w:val="005B6C42"/>
    <w:rsid w:val="005F445E"/>
    <w:rsid w:val="005F6429"/>
    <w:rsid w:val="005F6F91"/>
    <w:rsid w:val="00607349"/>
    <w:rsid w:val="0061006E"/>
    <w:rsid w:val="006232E3"/>
    <w:rsid w:val="00632C71"/>
    <w:rsid w:val="00641D90"/>
    <w:rsid w:val="00656939"/>
    <w:rsid w:val="006641BE"/>
    <w:rsid w:val="006A0D76"/>
    <w:rsid w:val="006A2FD6"/>
    <w:rsid w:val="006B0EFD"/>
    <w:rsid w:val="006B4055"/>
    <w:rsid w:val="006C5ED6"/>
    <w:rsid w:val="006C7601"/>
    <w:rsid w:val="006D06FD"/>
    <w:rsid w:val="006E60E1"/>
    <w:rsid w:val="006F03E1"/>
    <w:rsid w:val="00704A7F"/>
    <w:rsid w:val="00711F4B"/>
    <w:rsid w:val="0071580F"/>
    <w:rsid w:val="00723A87"/>
    <w:rsid w:val="00730573"/>
    <w:rsid w:val="00742CD1"/>
    <w:rsid w:val="00750C82"/>
    <w:rsid w:val="00753CE3"/>
    <w:rsid w:val="00777F33"/>
    <w:rsid w:val="00783A51"/>
    <w:rsid w:val="00785F98"/>
    <w:rsid w:val="00792B6D"/>
    <w:rsid w:val="007A1465"/>
    <w:rsid w:val="007B449E"/>
    <w:rsid w:val="007C1EF1"/>
    <w:rsid w:val="007C2CF3"/>
    <w:rsid w:val="007C5C7E"/>
    <w:rsid w:val="007D798C"/>
    <w:rsid w:val="007E0E36"/>
    <w:rsid w:val="007F352B"/>
    <w:rsid w:val="007F6FA8"/>
    <w:rsid w:val="007F7CA1"/>
    <w:rsid w:val="00800CD3"/>
    <w:rsid w:val="00805FFF"/>
    <w:rsid w:val="008101BC"/>
    <w:rsid w:val="00812579"/>
    <w:rsid w:val="00813997"/>
    <w:rsid w:val="00816EE6"/>
    <w:rsid w:val="0082475F"/>
    <w:rsid w:val="008309F2"/>
    <w:rsid w:val="00830E17"/>
    <w:rsid w:val="00834928"/>
    <w:rsid w:val="00841C15"/>
    <w:rsid w:val="008437BA"/>
    <w:rsid w:val="008517EB"/>
    <w:rsid w:val="0085224F"/>
    <w:rsid w:val="0085291B"/>
    <w:rsid w:val="00861698"/>
    <w:rsid w:val="00884EF2"/>
    <w:rsid w:val="00895063"/>
    <w:rsid w:val="008A231B"/>
    <w:rsid w:val="008A3ED3"/>
    <w:rsid w:val="008C1304"/>
    <w:rsid w:val="008D142B"/>
    <w:rsid w:val="008D30C9"/>
    <w:rsid w:val="008E2FB2"/>
    <w:rsid w:val="009146A2"/>
    <w:rsid w:val="00922685"/>
    <w:rsid w:val="00927DFE"/>
    <w:rsid w:val="0093038E"/>
    <w:rsid w:val="0093474C"/>
    <w:rsid w:val="00937DB0"/>
    <w:rsid w:val="00950992"/>
    <w:rsid w:val="0095234C"/>
    <w:rsid w:val="00986747"/>
    <w:rsid w:val="009914DA"/>
    <w:rsid w:val="009A5C5D"/>
    <w:rsid w:val="009B08A6"/>
    <w:rsid w:val="009B2F14"/>
    <w:rsid w:val="009D0E9B"/>
    <w:rsid w:val="009D602B"/>
    <w:rsid w:val="009D6726"/>
    <w:rsid w:val="009E0473"/>
    <w:rsid w:val="009E6E94"/>
    <w:rsid w:val="00A32132"/>
    <w:rsid w:val="00A3408B"/>
    <w:rsid w:val="00A40C3C"/>
    <w:rsid w:val="00A4516C"/>
    <w:rsid w:val="00A62716"/>
    <w:rsid w:val="00A63A9F"/>
    <w:rsid w:val="00A7045F"/>
    <w:rsid w:val="00A705DE"/>
    <w:rsid w:val="00A74BCC"/>
    <w:rsid w:val="00A803B0"/>
    <w:rsid w:val="00A8318F"/>
    <w:rsid w:val="00A961DA"/>
    <w:rsid w:val="00AA0544"/>
    <w:rsid w:val="00AA210B"/>
    <w:rsid w:val="00AA6518"/>
    <w:rsid w:val="00AB747C"/>
    <w:rsid w:val="00AC0831"/>
    <w:rsid w:val="00AC350E"/>
    <w:rsid w:val="00AC5DC8"/>
    <w:rsid w:val="00AC67AC"/>
    <w:rsid w:val="00AD0170"/>
    <w:rsid w:val="00AD155A"/>
    <w:rsid w:val="00AE187D"/>
    <w:rsid w:val="00AF6459"/>
    <w:rsid w:val="00B0000C"/>
    <w:rsid w:val="00B00CD0"/>
    <w:rsid w:val="00B02726"/>
    <w:rsid w:val="00B0318B"/>
    <w:rsid w:val="00B12F1C"/>
    <w:rsid w:val="00B13FBF"/>
    <w:rsid w:val="00B23CF6"/>
    <w:rsid w:val="00B44BF9"/>
    <w:rsid w:val="00B44D3C"/>
    <w:rsid w:val="00B474EF"/>
    <w:rsid w:val="00B6205E"/>
    <w:rsid w:val="00B82C4E"/>
    <w:rsid w:val="00B83D02"/>
    <w:rsid w:val="00B847AE"/>
    <w:rsid w:val="00B90823"/>
    <w:rsid w:val="00B91E29"/>
    <w:rsid w:val="00B9763E"/>
    <w:rsid w:val="00BB626D"/>
    <w:rsid w:val="00BE64AB"/>
    <w:rsid w:val="00BE744E"/>
    <w:rsid w:val="00BF0D5F"/>
    <w:rsid w:val="00C1380F"/>
    <w:rsid w:val="00C15DD1"/>
    <w:rsid w:val="00C450C5"/>
    <w:rsid w:val="00C6107E"/>
    <w:rsid w:val="00C62ECC"/>
    <w:rsid w:val="00C67BC6"/>
    <w:rsid w:val="00C75F0E"/>
    <w:rsid w:val="00C77450"/>
    <w:rsid w:val="00C86864"/>
    <w:rsid w:val="00CA07EF"/>
    <w:rsid w:val="00CA218E"/>
    <w:rsid w:val="00CA4293"/>
    <w:rsid w:val="00CC3781"/>
    <w:rsid w:val="00CC51A2"/>
    <w:rsid w:val="00CD2949"/>
    <w:rsid w:val="00CD3C10"/>
    <w:rsid w:val="00CD4D12"/>
    <w:rsid w:val="00CD6B7F"/>
    <w:rsid w:val="00CE09A6"/>
    <w:rsid w:val="00CE486B"/>
    <w:rsid w:val="00CF1773"/>
    <w:rsid w:val="00CF3DCC"/>
    <w:rsid w:val="00D06B42"/>
    <w:rsid w:val="00D140AD"/>
    <w:rsid w:val="00D46DDA"/>
    <w:rsid w:val="00D50B26"/>
    <w:rsid w:val="00D82B1D"/>
    <w:rsid w:val="00D90BBA"/>
    <w:rsid w:val="00D91A02"/>
    <w:rsid w:val="00D96F8F"/>
    <w:rsid w:val="00DA55BE"/>
    <w:rsid w:val="00DA6AE5"/>
    <w:rsid w:val="00DB308F"/>
    <w:rsid w:val="00DC4F7E"/>
    <w:rsid w:val="00DD0C13"/>
    <w:rsid w:val="00DD1885"/>
    <w:rsid w:val="00DD3D11"/>
    <w:rsid w:val="00DD7701"/>
    <w:rsid w:val="00DE37B3"/>
    <w:rsid w:val="00DE7285"/>
    <w:rsid w:val="00DF4E1D"/>
    <w:rsid w:val="00E135D8"/>
    <w:rsid w:val="00E22959"/>
    <w:rsid w:val="00E27D1A"/>
    <w:rsid w:val="00E40674"/>
    <w:rsid w:val="00E44C8B"/>
    <w:rsid w:val="00E542DD"/>
    <w:rsid w:val="00E56319"/>
    <w:rsid w:val="00E638F8"/>
    <w:rsid w:val="00E652DA"/>
    <w:rsid w:val="00E706FB"/>
    <w:rsid w:val="00E7112C"/>
    <w:rsid w:val="00E86143"/>
    <w:rsid w:val="00E945CA"/>
    <w:rsid w:val="00E95533"/>
    <w:rsid w:val="00EA7C78"/>
    <w:rsid w:val="00EB4332"/>
    <w:rsid w:val="00EC5BA5"/>
    <w:rsid w:val="00ED24D4"/>
    <w:rsid w:val="00EE74AA"/>
    <w:rsid w:val="00F0671D"/>
    <w:rsid w:val="00F07C5D"/>
    <w:rsid w:val="00F11C8D"/>
    <w:rsid w:val="00F12AEB"/>
    <w:rsid w:val="00F37E68"/>
    <w:rsid w:val="00F53905"/>
    <w:rsid w:val="00F60B53"/>
    <w:rsid w:val="00F80A15"/>
    <w:rsid w:val="00F8197E"/>
    <w:rsid w:val="00F83BBF"/>
    <w:rsid w:val="00F87EC0"/>
    <w:rsid w:val="00F93D68"/>
    <w:rsid w:val="00F94157"/>
    <w:rsid w:val="00F9689F"/>
    <w:rsid w:val="00F96D57"/>
    <w:rsid w:val="00F975B9"/>
    <w:rsid w:val="00FA3194"/>
    <w:rsid w:val="00FA5DAE"/>
    <w:rsid w:val="00FB2380"/>
    <w:rsid w:val="00FB4F1F"/>
    <w:rsid w:val="00FC0021"/>
    <w:rsid w:val="00FC0137"/>
    <w:rsid w:val="00FD33F8"/>
    <w:rsid w:val="00FD39D6"/>
    <w:rsid w:val="00FE59E5"/>
    <w:rsid w:val="00FE647C"/>
    <w:rsid w:val="00FF1253"/>
    <w:rsid w:val="00FF418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Calibr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6F8F"/>
    <w:pPr>
      <w:spacing w:after="200" w:line="276" w:lineRule="auto"/>
    </w:pPr>
    <w:rPr>
      <w:sz w:val="22"/>
      <w:szCs w:val="22"/>
    </w:rPr>
  </w:style>
  <w:style w:type="paragraph" w:styleId="Heading3">
    <w:name w:val="heading 3"/>
    <w:basedOn w:val="Normal"/>
    <w:link w:val="Heading3Char"/>
    <w:uiPriority w:val="9"/>
    <w:qFormat/>
    <w:rsid w:val="003C4B0D"/>
    <w:pPr>
      <w:spacing w:before="100" w:beforeAutospacing="1" w:after="100" w:afterAutospacing="1" w:line="240" w:lineRule="auto"/>
      <w:outlineLvl w:val="2"/>
    </w:pPr>
    <w:rPr>
      <w:rFonts w:ascii="Times New Roman" w:hAnsi="Times New Roman" w:cs="Times New Roman"/>
      <w:b/>
      <w:bCs/>
      <w:color w:val="000000"/>
      <w:sz w:val="27"/>
      <w:szCs w:val="27"/>
    </w:rPr>
  </w:style>
  <w:style w:type="paragraph" w:styleId="Heading4">
    <w:name w:val="heading 4"/>
    <w:basedOn w:val="Normal"/>
    <w:next w:val="Normal"/>
    <w:link w:val="Heading4Char"/>
    <w:uiPriority w:val="9"/>
    <w:unhideWhenUsed/>
    <w:qFormat/>
    <w:rsid w:val="00A6271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05FFF"/>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3C4B0D"/>
    <w:rPr>
      <w:rFonts w:ascii="Times New Roman" w:hAnsi="Times New Roman" w:cs="Times New Roman"/>
      <w:b/>
      <w:bCs/>
      <w:color w:val="000000"/>
      <w:sz w:val="27"/>
      <w:szCs w:val="27"/>
    </w:rPr>
  </w:style>
  <w:style w:type="character" w:styleId="Emphasis">
    <w:name w:val="Emphasis"/>
    <w:uiPriority w:val="20"/>
    <w:qFormat/>
    <w:rsid w:val="003C4B0D"/>
    <w:rPr>
      <w:rFonts w:cs="Times New Roman"/>
      <w:i/>
    </w:rPr>
  </w:style>
  <w:style w:type="paragraph" w:styleId="NoSpacing">
    <w:name w:val="No Spacing"/>
    <w:uiPriority w:val="99"/>
    <w:qFormat/>
    <w:rsid w:val="003C4B0D"/>
    <w:rPr>
      <w:rFonts w:cs="Times New Roman"/>
      <w:sz w:val="22"/>
      <w:szCs w:val="22"/>
    </w:rPr>
  </w:style>
  <w:style w:type="paragraph" w:styleId="ListParagraph">
    <w:name w:val="List Paragraph"/>
    <w:basedOn w:val="Normal"/>
    <w:uiPriority w:val="34"/>
    <w:qFormat/>
    <w:rsid w:val="003C4B0D"/>
    <w:pPr>
      <w:ind w:left="720"/>
      <w:contextualSpacing/>
    </w:pPr>
    <w:rPr>
      <w:rFonts w:cs="Times New Roman"/>
    </w:rPr>
  </w:style>
  <w:style w:type="table" w:styleId="TableGrid">
    <w:name w:val="Table Grid"/>
    <w:basedOn w:val="TableNormal"/>
    <w:uiPriority w:val="59"/>
    <w:rsid w:val="004D3BF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7C5C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5C7E"/>
    <w:rPr>
      <w:sz w:val="22"/>
      <w:szCs w:val="22"/>
    </w:rPr>
  </w:style>
  <w:style w:type="paragraph" w:styleId="Footer">
    <w:name w:val="footer"/>
    <w:basedOn w:val="Normal"/>
    <w:link w:val="FooterChar"/>
    <w:uiPriority w:val="99"/>
    <w:unhideWhenUsed/>
    <w:rsid w:val="007C5C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5C7E"/>
    <w:rPr>
      <w:sz w:val="22"/>
      <w:szCs w:val="22"/>
    </w:rPr>
  </w:style>
  <w:style w:type="table" w:customStyle="1" w:styleId="TableGrid1">
    <w:name w:val="Table Grid1"/>
    <w:basedOn w:val="TableNormal"/>
    <w:next w:val="TableGrid"/>
    <w:uiPriority w:val="59"/>
    <w:rsid w:val="00CD6B7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D15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155A"/>
    <w:rPr>
      <w:rFonts w:ascii="Tahoma" w:hAnsi="Tahoma" w:cs="Tahoma"/>
      <w:sz w:val="16"/>
      <w:szCs w:val="16"/>
    </w:rPr>
  </w:style>
  <w:style w:type="character" w:styleId="CommentReference">
    <w:name w:val="annotation reference"/>
    <w:basedOn w:val="DefaultParagraphFont"/>
    <w:uiPriority w:val="99"/>
    <w:semiHidden/>
    <w:unhideWhenUsed/>
    <w:rsid w:val="00EC5BA5"/>
    <w:rPr>
      <w:sz w:val="16"/>
      <w:szCs w:val="16"/>
    </w:rPr>
  </w:style>
  <w:style w:type="paragraph" w:styleId="CommentText">
    <w:name w:val="annotation text"/>
    <w:basedOn w:val="Normal"/>
    <w:link w:val="CommentTextChar"/>
    <w:uiPriority w:val="99"/>
    <w:semiHidden/>
    <w:unhideWhenUsed/>
    <w:rsid w:val="00EC5BA5"/>
    <w:pPr>
      <w:spacing w:line="240" w:lineRule="auto"/>
    </w:pPr>
    <w:rPr>
      <w:sz w:val="20"/>
      <w:szCs w:val="20"/>
    </w:rPr>
  </w:style>
  <w:style w:type="character" w:customStyle="1" w:styleId="CommentTextChar">
    <w:name w:val="Comment Text Char"/>
    <w:basedOn w:val="DefaultParagraphFont"/>
    <w:link w:val="CommentText"/>
    <w:uiPriority w:val="99"/>
    <w:semiHidden/>
    <w:rsid w:val="00EC5BA5"/>
  </w:style>
  <w:style w:type="paragraph" w:styleId="CommentSubject">
    <w:name w:val="annotation subject"/>
    <w:basedOn w:val="CommentText"/>
    <w:next w:val="CommentText"/>
    <w:link w:val="CommentSubjectChar"/>
    <w:uiPriority w:val="99"/>
    <w:semiHidden/>
    <w:unhideWhenUsed/>
    <w:rsid w:val="00EC5BA5"/>
    <w:rPr>
      <w:b/>
      <w:bCs/>
    </w:rPr>
  </w:style>
  <w:style w:type="character" w:customStyle="1" w:styleId="CommentSubjectChar">
    <w:name w:val="Comment Subject Char"/>
    <w:basedOn w:val="CommentTextChar"/>
    <w:link w:val="CommentSubject"/>
    <w:uiPriority w:val="99"/>
    <w:semiHidden/>
    <w:rsid w:val="00EC5BA5"/>
    <w:rPr>
      <w:b/>
      <w:bCs/>
    </w:rPr>
  </w:style>
  <w:style w:type="paragraph" w:styleId="Revision">
    <w:name w:val="Revision"/>
    <w:hidden/>
    <w:uiPriority w:val="99"/>
    <w:semiHidden/>
    <w:rsid w:val="001C7D7D"/>
    <w:rPr>
      <w:sz w:val="22"/>
      <w:szCs w:val="22"/>
    </w:rPr>
  </w:style>
  <w:style w:type="table" w:customStyle="1" w:styleId="TableGrid2">
    <w:name w:val="Table Grid2"/>
    <w:basedOn w:val="TableNormal"/>
    <w:next w:val="TableGrid"/>
    <w:uiPriority w:val="59"/>
    <w:rsid w:val="000C1F21"/>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5825A3"/>
    <w:rPr>
      <w:color w:val="0000FF"/>
      <w:u w:val="single"/>
    </w:rPr>
  </w:style>
  <w:style w:type="paragraph" w:styleId="NormalWeb">
    <w:name w:val="Normal (Web)"/>
    <w:basedOn w:val="Normal"/>
    <w:uiPriority w:val="99"/>
    <w:unhideWhenUsed/>
    <w:rsid w:val="00805FFF"/>
    <w:pPr>
      <w:spacing w:before="100" w:beforeAutospacing="1" w:after="100" w:afterAutospacing="1" w:line="240" w:lineRule="auto"/>
    </w:pPr>
    <w:rPr>
      <w:rFonts w:ascii="Times New Roman" w:hAnsi="Times New Roman" w:cs="Times New Roman"/>
      <w:sz w:val="24"/>
      <w:szCs w:val="24"/>
    </w:rPr>
  </w:style>
  <w:style w:type="character" w:customStyle="1" w:styleId="Heading5Char">
    <w:name w:val="Heading 5 Char"/>
    <w:basedOn w:val="DefaultParagraphFont"/>
    <w:link w:val="Heading5"/>
    <w:uiPriority w:val="9"/>
    <w:semiHidden/>
    <w:rsid w:val="00805FFF"/>
    <w:rPr>
      <w:rFonts w:asciiTheme="majorHAnsi" w:eastAsiaTheme="majorEastAsia" w:hAnsiTheme="majorHAnsi" w:cstheme="majorBidi"/>
      <w:color w:val="243F60" w:themeColor="accent1" w:themeShade="7F"/>
      <w:sz w:val="22"/>
      <w:szCs w:val="22"/>
    </w:rPr>
  </w:style>
  <w:style w:type="character" w:styleId="Strong">
    <w:name w:val="Strong"/>
    <w:basedOn w:val="DefaultParagraphFont"/>
    <w:uiPriority w:val="22"/>
    <w:qFormat/>
    <w:rsid w:val="00805FFF"/>
    <w:rPr>
      <w:b/>
      <w:bCs/>
    </w:rPr>
  </w:style>
  <w:style w:type="character" w:customStyle="1" w:styleId="Heading4Char">
    <w:name w:val="Heading 4 Char"/>
    <w:basedOn w:val="DefaultParagraphFont"/>
    <w:link w:val="Heading4"/>
    <w:uiPriority w:val="9"/>
    <w:rsid w:val="00A62716"/>
    <w:rPr>
      <w:rFonts w:asciiTheme="majorHAnsi" w:eastAsiaTheme="majorEastAsia" w:hAnsiTheme="majorHAnsi" w:cstheme="majorBidi"/>
      <w:b/>
      <w:bCs/>
      <w:i/>
      <w:iCs/>
      <w:color w:val="4F81BD" w:themeColor="accent1"/>
      <w:sz w:val="22"/>
      <w:szCs w:val="22"/>
    </w:rPr>
  </w:style>
  <w:style w:type="character" w:styleId="FollowedHyperlink">
    <w:name w:val="FollowedHyperlink"/>
    <w:basedOn w:val="DefaultParagraphFont"/>
    <w:uiPriority w:val="99"/>
    <w:semiHidden/>
    <w:unhideWhenUsed/>
    <w:rsid w:val="00A63A9F"/>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Calibr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6F8F"/>
    <w:pPr>
      <w:spacing w:after="200" w:line="276" w:lineRule="auto"/>
    </w:pPr>
    <w:rPr>
      <w:sz w:val="22"/>
      <w:szCs w:val="22"/>
    </w:rPr>
  </w:style>
  <w:style w:type="paragraph" w:styleId="Heading3">
    <w:name w:val="heading 3"/>
    <w:basedOn w:val="Normal"/>
    <w:link w:val="Heading3Char"/>
    <w:uiPriority w:val="9"/>
    <w:qFormat/>
    <w:rsid w:val="003C4B0D"/>
    <w:pPr>
      <w:spacing w:before="100" w:beforeAutospacing="1" w:after="100" w:afterAutospacing="1" w:line="240" w:lineRule="auto"/>
      <w:outlineLvl w:val="2"/>
    </w:pPr>
    <w:rPr>
      <w:rFonts w:ascii="Times New Roman" w:hAnsi="Times New Roman" w:cs="Times New Roman"/>
      <w:b/>
      <w:bCs/>
      <w:color w:val="000000"/>
      <w:sz w:val="27"/>
      <w:szCs w:val="27"/>
    </w:rPr>
  </w:style>
  <w:style w:type="paragraph" w:styleId="Heading4">
    <w:name w:val="heading 4"/>
    <w:basedOn w:val="Normal"/>
    <w:next w:val="Normal"/>
    <w:link w:val="Heading4Char"/>
    <w:uiPriority w:val="9"/>
    <w:unhideWhenUsed/>
    <w:qFormat/>
    <w:rsid w:val="00A6271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05FFF"/>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3C4B0D"/>
    <w:rPr>
      <w:rFonts w:ascii="Times New Roman" w:hAnsi="Times New Roman" w:cs="Times New Roman"/>
      <w:b/>
      <w:bCs/>
      <w:color w:val="000000"/>
      <w:sz w:val="27"/>
      <w:szCs w:val="27"/>
    </w:rPr>
  </w:style>
  <w:style w:type="character" w:styleId="Emphasis">
    <w:name w:val="Emphasis"/>
    <w:uiPriority w:val="20"/>
    <w:qFormat/>
    <w:rsid w:val="003C4B0D"/>
    <w:rPr>
      <w:rFonts w:cs="Times New Roman"/>
      <w:i/>
    </w:rPr>
  </w:style>
  <w:style w:type="paragraph" w:styleId="NoSpacing">
    <w:name w:val="No Spacing"/>
    <w:uiPriority w:val="99"/>
    <w:qFormat/>
    <w:rsid w:val="003C4B0D"/>
    <w:rPr>
      <w:rFonts w:cs="Times New Roman"/>
      <w:sz w:val="22"/>
      <w:szCs w:val="22"/>
    </w:rPr>
  </w:style>
  <w:style w:type="paragraph" w:styleId="ListParagraph">
    <w:name w:val="List Paragraph"/>
    <w:basedOn w:val="Normal"/>
    <w:uiPriority w:val="34"/>
    <w:qFormat/>
    <w:rsid w:val="003C4B0D"/>
    <w:pPr>
      <w:ind w:left="720"/>
      <w:contextualSpacing/>
    </w:pPr>
    <w:rPr>
      <w:rFonts w:cs="Times New Roman"/>
    </w:rPr>
  </w:style>
  <w:style w:type="table" w:styleId="TableGrid">
    <w:name w:val="Table Grid"/>
    <w:basedOn w:val="TableNormal"/>
    <w:uiPriority w:val="59"/>
    <w:rsid w:val="004D3BF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7C5C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5C7E"/>
    <w:rPr>
      <w:sz w:val="22"/>
      <w:szCs w:val="22"/>
    </w:rPr>
  </w:style>
  <w:style w:type="paragraph" w:styleId="Footer">
    <w:name w:val="footer"/>
    <w:basedOn w:val="Normal"/>
    <w:link w:val="FooterChar"/>
    <w:uiPriority w:val="99"/>
    <w:unhideWhenUsed/>
    <w:rsid w:val="007C5C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5C7E"/>
    <w:rPr>
      <w:sz w:val="22"/>
      <w:szCs w:val="22"/>
    </w:rPr>
  </w:style>
  <w:style w:type="table" w:customStyle="1" w:styleId="TableGrid1">
    <w:name w:val="Table Grid1"/>
    <w:basedOn w:val="TableNormal"/>
    <w:next w:val="TableGrid"/>
    <w:uiPriority w:val="59"/>
    <w:rsid w:val="00CD6B7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D15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155A"/>
    <w:rPr>
      <w:rFonts w:ascii="Tahoma" w:hAnsi="Tahoma" w:cs="Tahoma"/>
      <w:sz w:val="16"/>
      <w:szCs w:val="16"/>
    </w:rPr>
  </w:style>
  <w:style w:type="character" w:styleId="CommentReference">
    <w:name w:val="annotation reference"/>
    <w:basedOn w:val="DefaultParagraphFont"/>
    <w:uiPriority w:val="99"/>
    <w:semiHidden/>
    <w:unhideWhenUsed/>
    <w:rsid w:val="00EC5BA5"/>
    <w:rPr>
      <w:sz w:val="16"/>
      <w:szCs w:val="16"/>
    </w:rPr>
  </w:style>
  <w:style w:type="paragraph" w:styleId="CommentText">
    <w:name w:val="annotation text"/>
    <w:basedOn w:val="Normal"/>
    <w:link w:val="CommentTextChar"/>
    <w:uiPriority w:val="99"/>
    <w:semiHidden/>
    <w:unhideWhenUsed/>
    <w:rsid w:val="00EC5BA5"/>
    <w:pPr>
      <w:spacing w:line="240" w:lineRule="auto"/>
    </w:pPr>
    <w:rPr>
      <w:sz w:val="20"/>
      <w:szCs w:val="20"/>
    </w:rPr>
  </w:style>
  <w:style w:type="character" w:customStyle="1" w:styleId="CommentTextChar">
    <w:name w:val="Comment Text Char"/>
    <w:basedOn w:val="DefaultParagraphFont"/>
    <w:link w:val="CommentText"/>
    <w:uiPriority w:val="99"/>
    <w:semiHidden/>
    <w:rsid w:val="00EC5BA5"/>
  </w:style>
  <w:style w:type="paragraph" w:styleId="CommentSubject">
    <w:name w:val="annotation subject"/>
    <w:basedOn w:val="CommentText"/>
    <w:next w:val="CommentText"/>
    <w:link w:val="CommentSubjectChar"/>
    <w:uiPriority w:val="99"/>
    <w:semiHidden/>
    <w:unhideWhenUsed/>
    <w:rsid w:val="00EC5BA5"/>
    <w:rPr>
      <w:b/>
      <w:bCs/>
    </w:rPr>
  </w:style>
  <w:style w:type="character" w:customStyle="1" w:styleId="CommentSubjectChar">
    <w:name w:val="Comment Subject Char"/>
    <w:basedOn w:val="CommentTextChar"/>
    <w:link w:val="CommentSubject"/>
    <w:uiPriority w:val="99"/>
    <w:semiHidden/>
    <w:rsid w:val="00EC5BA5"/>
    <w:rPr>
      <w:b/>
      <w:bCs/>
    </w:rPr>
  </w:style>
  <w:style w:type="paragraph" w:styleId="Revision">
    <w:name w:val="Revision"/>
    <w:hidden/>
    <w:uiPriority w:val="99"/>
    <w:semiHidden/>
    <w:rsid w:val="001C7D7D"/>
    <w:rPr>
      <w:sz w:val="22"/>
      <w:szCs w:val="22"/>
    </w:rPr>
  </w:style>
  <w:style w:type="table" w:customStyle="1" w:styleId="TableGrid2">
    <w:name w:val="Table Grid2"/>
    <w:basedOn w:val="TableNormal"/>
    <w:next w:val="TableGrid"/>
    <w:uiPriority w:val="59"/>
    <w:rsid w:val="000C1F21"/>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5825A3"/>
    <w:rPr>
      <w:color w:val="0000FF"/>
      <w:u w:val="single"/>
    </w:rPr>
  </w:style>
  <w:style w:type="paragraph" w:styleId="NormalWeb">
    <w:name w:val="Normal (Web)"/>
    <w:basedOn w:val="Normal"/>
    <w:uiPriority w:val="99"/>
    <w:unhideWhenUsed/>
    <w:rsid w:val="00805FFF"/>
    <w:pPr>
      <w:spacing w:before="100" w:beforeAutospacing="1" w:after="100" w:afterAutospacing="1" w:line="240" w:lineRule="auto"/>
    </w:pPr>
    <w:rPr>
      <w:rFonts w:ascii="Times New Roman" w:hAnsi="Times New Roman" w:cs="Times New Roman"/>
      <w:sz w:val="24"/>
      <w:szCs w:val="24"/>
    </w:rPr>
  </w:style>
  <w:style w:type="character" w:customStyle="1" w:styleId="Heading5Char">
    <w:name w:val="Heading 5 Char"/>
    <w:basedOn w:val="DefaultParagraphFont"/>
    <w:link w:val="Heading5"/>
    <w:uiPriority w:val="9"/>
    <w:semiHidden/>
    <w:rsid w:val="00805FFF"/>
    <w:rPr>
      <w:rFonts w:asciiTheme="majorHAnsi" w:eastAsiaTheme="majorEastAsia" w:hAnsiTheme="majorHAnsi" w:cstheme="majorBidi"/>
      <w:color w:val="243F60" w:themeColor="accent1" w:themeShade="7F"/>
      <w:sz w:val="22"/>
      <w:szCs w:val="22"/>
    </w:rPr>
  </w:style>
  <w:style w:type="character" w:styleId="Strong">
    <w:name w:val="Strong"/>
    <w:basedOn w:val="DefaultParagraphFont"/>
    <w:uiPriority w:val="22"/>
    <w:qFormat/>
    <w:rsid w:val="00805FFF"/>
    <w:rPr>
      <w:b/>
      <w:bCs/>
    </w:rPr>
  </w:style>
  <w:style w:type="character" w:customStyle="1" w:styleId="Heading4Char">
    <w:name w:val="Heading 4 Char"/>
    <w:basedOn w:val="DefaultParagraphFont"/>
    <w:link w:val="Heading4"/>
    <w:uiPriority w:val="9"/>
    <w:rsid w:val="00A62716"/>
    <w:rPr>
      <w:rFonts w:asciiTheme="majorHAnsi" w:eastAsiaTheme="majorEastAsia" w:hAnsiTheme="majorHAnsi" w:cstheme="majorBidi"/>
      <w:b/>
      <w:bCs/>
      <w:i/>
      <w:iCs/>
      <w:color w:val="4F81BD" w:themeColor="accent1"/>
      <w:sz w:val="22"/>
      <w:szCs w:val="22"/>
    </w:rPr>
  </w:style>
  <w:style w:type="character" w:styleId="FollowedHyperlink">
    <w:name w:val="FollowedHyperlink"/>
    <w:basedOn w:val="DefaultParagraphFont"/>
    <w:uiPriority w:val="99"/>
    <w:semiHidden/>
    <w:unhideWhenUsed/>
    <w:rsid w:val="00A63A9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483585">
      <w:bodyDiv w:val="1"/>
      <w:marLeft w:val="0"/>
      <w:marRight w:val="0"/>
      <w:marTop w:val="0"/>
      <w:marBottom w:val="0"/>
      <w:divBdr>
        <w:top w:val="none" w:sz="0" w:space="0" w:color="auto"/>
        <w:left w:val="none" w:sz="0" w:space="0" w:color="auto"/>
        <w:bottom w:val="none" w:sz="0" w:space="0" w:color="auto"/>
        <w:right w:val="none" w:sz="0" w:space="0" w:color="auto"/>
      </w:divBdr>
    </w:div>
    <w:div w:id="697505033">
      <w:bodyDiv w:val="1"/>
      <w:marLeft w:val="0"/>
      <w:marRight w:val="0"/>
      <w:marTop w:val="0"/>
      <w:marBottom w:val="0"/>
      <w:divBdr>
        <w:top w:val="none" w:sz="0" w:space="0" w:color="auto"/>
        <w:left w:val="none" w:sz="0" w:space="0" w:color="auto"/>
        <w:bottom w:val="none" w:sz="0" w:space="0" w:color="auto"/>
        <w:right w:val="none" w:sz="0" w:space="0" w:color="auto"/>
      </w:divBdr>
    </w:div>
    <w:div w:id="773941065">
      <w:bodyDiv w:val="1"/>
      <w:marLeft w:val="0"/>
      <w:marRight w:val="0"/>
      <w:marTop w:val="0"/>
      <w:marBottom w:val="0"/>
      <w:divBdr>
        <w:top w:val="none" w:sz="0" w:space="0" w:color="auto"/>
        <w:left w:val="none" w:sz="0" w:space="0" w:color="auto"/>
        <w:bottom w:val="none" w:sz="0" w:space="0" w:color="auto"/>
        <w:right w:val="none" w:sz="0" w:space="0" w:color="auto"/>
      </w:divBdr>
    </w:div>
    <w:div w:id="986203970">
      <w:bodyDiv w:val="1"/>
      <w:marLeft w:val="0"/>
      <w:marRight w:val="0"/>
      <w:marTop w:val="0"/>
      <w:marBottom w:val="0"/>
      <w:divBdr>
        <w:top w:val="none" w:sz="0" w:space="0" w:color="auto"/>
        <w:left w:val="none" w:sz="0" w:space="0" w:color="auto"/>
        <w:bottom w:val="none" w:sz="0" w:space="0" w:color="auto"/>
        <w:right w:val="none" w:sz="0" w:space="0" w:color="auto"/>
      </w:divBdr>
    </w:div>
    <w:div w:id="1131485839">
      <w:bodyDiv w:val="1"/>
      <w:marLeft w:val="0"/>
      <w:marRight w:val="0"/>
      <w:marTop w:val="0"/>
      <w:marBottom w:val="0"/>
      <w:divBdr>
        <w:top w:val="none" w:sz="0" w:space="0" w:color="auto"/>
        <w:left w:val="none" w:sz="0" w:space="0" w:color="auto"/>
        <w:bottom w:val="none" w:sz="0" w:space="0" w:color="auto"/>
        <w:right w:val="none" w:sz="0" w:space="0" w:color="auto"/>
      </w:divBdr>
    </w:div>
    <w:div w:id="1340349349">
      <w:bodyDiv w:val="1"/>
      <w:marLeft w:val="0"/>
      <w:marRight w:val="0"/>
      <w:marTop w:val="0"/>
      <w:marBottom w:val="0"/>
      <w:divBdr>
        <w:top w:val="none" w:sz="0" w:space="0" w:color="auto"/>
        <w:left w:val="none" w:sz="0" w:space="0" w:color="auto"/>
        <w:bottom w:val="none" w:sz="0" w:space="0" w:color="auto"/>
        <w:right w:val="none" w:sz="0" w:space="0" w:color="auto"/>
      </w:divBdr>
    </w:div>
    <w:div w:id="1639068073">
      <w:bodyDiv w:val="1"/>
      <w:marLeft w:val="0"/>
      <w:marRight w:val="0"/>
      <w:marTop w:val="0"/>
      <w:marBottom w:val="0"/>
      <w:divBdr>
        <w:top w:val="none" w:sz="0" w:space="0" w:color="auto"/>
        <w:left w:val="none" w:sz="0" w:space="0" w:color="auto"/>
        <w:bottom w:val="none" w:sz="0" w:space="0" w:color="auto"/>
        <w:right w:val="none" w:sz="0" w:space="0" w:color="auto"/>
      </w:divBdr>
    </w:div>
    <w:div w:id="2066371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endnotes" Target="endnotes.xml"/><Relationship Id="rId20" Type="http://schemas.openxmlformats.org/officeDocument/2006/relationships/header" Target="header1.xml"/><Relationship Id="rId21" Type="http://schemas.openxmlformats.org/officeDocument/2006/relationships/hyperlink" Target="http://www.lexile.com/" TargetMode="External"/><Relationship Id="rId22" Type="http://schemas.openxmlformats.org/officeDocument/2006/relationships/footer" Target="footer1.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hyperlink" Target="http://www.scholastic.com/teachers/lesson-plan/snowy-day-extension-activities" TargetMode="External"/><Relationship Id="rId11" Type="http://schemas.openxmlformats.org/officeDocument/2006/relationships/hyperlink" Target="http://www.ezra-jack-keats.org/wp-content/uploads/2012/11/TSD-class-pic2.jpg" TargetMode="External"/><Relationship Id="rId12" Type="http://schemas.openxmlformats.org/officeDocument/2006/relationships/image" Target="media/image1.jpeg"/><Relationship Id="rId13" Type="http://schemas.openxmlformats.org/officeDocument/2006/relationships/image" Target="media/image2.jpeg"/><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achievethecore.org/content/upload/Companion_to_Qualitative_Scale_Features_Explaine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08810C-FDC3-FD46-B05E-F0833253EB59}">
  <ds:schemaRefs>
    <ds:schemaRef ds:uri="http://schemas.openxmlformats.org/officeDocument/2006/bibliography"/>
  </ds:schemaRefs>
</ds:datastoreItem>
</file>

<file path=customXml/itemProps2.xml><?xml version="1.0" encoding="utf-8"?>
<ds:datastoreItem xmlns:ds="http://schemas.openxmlformats.org/officeDocument/2006/customXml" ds:itemID="{CCDE7967-2722-7449-A031-9DE91005C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2421</Words>
  <Characters>13800</Characters>
  <Application>Microsoft Macintosh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Erie City School District</Company>
  <LinksUpToDate>false</LinksUpToDate>
  <CharactersWithSpaces>16189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Meredith</dc:creator>
  <cp:lastModifiedBy>LAUSD User</cp:lastModifiedBy>
  <cp:revision>2</cp:revision>
  <cp:lastPrinted>2014-02-10T00:05:00Z</cp:lastPrinted>
  <dcterms:created xsi:type="dcterms:W3CDTF">2014-07-30T21:36:00Z</dcterms:created>
  <dcterms:modified xsi:type="dcterms:W3CDTF">2014-07-30T21:36:00Z</dcterms:modified>
</cp:coreProperties>
</file>